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3D1A7" w14:textId="11F40C60" w:rsidR="00E7029D" w:rsidRPr="00A45177" w:rsidRDefault="00E7029D" w:rsidP="005D0B28">
      <w:pPr>
        <w:pStyle w:val="CityDate"/>
        <w:spacing w:before="0"/>
        <w:rPr>
          <w:sz w:val="2"/>
          <w:szCs w:val="2"/>
        </w:rPr>
        <w:sectPr w:rsidR="00E7029D" w:rsidRPr="00A45177" w:rsidSect="00A45177">
          <w:headerReference w:type="default" r:id="rId12"/>
          <w:footerReference w:type="default" r:id="rId13"/>
          <w:type w:val="continuous"/>
          <w:pgSz w:w="11906" w:h="16838" w:code="9"/>
          <w:pgMar w:top="1758" w:right="1134" w:bottom="1134" w:left="1701" w:header="567" w:footer="420" w:gutter="0"/>
          <w:cols w:space="708"/>
          <w:docGrid w:linePitch="360"/>
        </w:sectPr>
      </w:pPr>
    </w:p>
    <w:p w14:paraId="153770FE" w14:textId="65E50208" w:rsidR="00AF0DAD" w:rsidRPr="00AF0DAD" w:rsidRDefault="00AF0DAD" w:rsidP="00585B75">
      <w:pPr>
        <w:rPr>
          <w:sz w:val="16"/>
          <w:szCs w:val="16"/>
        </w:rPr>
      </w:pPr>
      <w:r w:rsidRPr="00AF0DAD">
        <w:rPr>
          <w:sz w:val="16"/>
          <w:szCs w:val="16"/>
        </w:rPr>
        <w:t>Gesundheits- und Sozialdepartement</w:t>
      </w:r>
    </w:p>
    <w:p w14:paraId="1AD9BA2F" w14:textId="41AE7D00" w:rsidR="00AF0DAD" w:rsidRPr="00AF0DAD" w:rsidRDefault="00AF0DAD" w:rsidP="00585B75">
      <w:pPr>
        <w:rPr>
          <w:b/>
          <w:bCs/>
          <w:sz w:val="16"/>
          <w:szCs w:val="16"/>
        </w:rPr>
      </w:pPr>
      <w:r w:rsidRPr="00AF0DAD">
        <w:rPr>
          <w:b/>
          <w:bCs/>
          <w:sz w:val="16"/>
          <w:szCs w:val="16"/>
        </w:rPr>
        <w:t>Dienststelle Soziales und Gesellschaft (DISG)</w:t>
      </w:r>
    </w:p>
    <w:p w14:paraId="0AE94A72" w14:textId="658A18BD" w:rsidR="00AF0DAD" w:rsidRPr="00AF0DAD" w:rsidRDefault="00C32592" w:rsidP="00585B75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Dienststelle Gesundheit und Sport (DIGE)</w:t>
      </w:r>
    </w:p>
    <w:p w14:paraId="336F158C" w14:textId="77777777" w:rsidR="00AF0DAD" w:rsidRDefault="00AF0DAD" w:rsidP="00585B75"/>
    <w:p w14:paraId="0574D728" w14:textId="77777777" w:rsidR="00AF0DAD" w:rsidRDefault="00AF0DAD" w:rsidP="00585B75"/>
    <w:p w14:paraId="59A90131" w14:textId="77777777" w:rsidR="00AF0DAD" w:rsidRPr="00A45177" w:rsidRDefault="00AF0DAD" w:rsidP="00585B75"/>
    <w:p w14:paraId="75F33C03" w14:textId="62902F45" w:rsidR="00E7029D" w:rsidRPr="00A45177" w:rsidRDefault="00A45177" w:rsidP="00F37A83">
      <w:pPr>
        <w:rPr>
          <w:b/>
          <w:bCs/>
        </w:rPr>
      </w:pPr>
      <w:r w:rsidRPr="00A45177">
        <w:rPr>
          <w:b/>
          <w:bCs/>
        </w:rPr>
        <w:t>Einschätzungsbogen Risiko- und Schutzfaktoren – GUSTAF LU</w:t>
      </w:r>
    </w:p>
    <w:p w14:paraId="235670F8" w14:textId="0B735C16" w:rsidR="00A45177" w:rsidRDefault="00A45177" w:rsidP="00F37A83">
      <w:r>
        <w:t xml:space="preserve">Stand: </w:t>
      </w:r>
      <w:r w:rsidR="00EA3C76">
        <w:t>April</w:t>
      </w:r>
      <w:r w:rsidR="003B233A">
        <w:t xml:space="preserve"> </w:t>
      </w:r>
      <w:r>
        <w:t>2026</w:t>
      </w:r>
    </w:p>
    <w:p w14:paraId="5121B295" w14:textId="77777777" w:rsidR="003E0673" w:rsidRDefault="003E0673" w:rsidP="00F37A83"/>
    <w:p w14:paraId="2F5F707D" w14:textId="36CC27DA" w:rsidR="00D83FCD" w:rsidRDefault="003E0673" w:rsidP="00F37A83">
      <w:r w:rsidRPr="003E0673">
        <w:t>Für den vorliegenden Einschätzungsbogen diente der Leitfaden Früherkennung von Gewalt in der Frühen Kindheit von Kinderschutz Schweiz</w:t>
      </w:r>
      <w:r w:rsidRPr="003E0673">
        <w:rPr>
          <w:vertAlign w:val="superscript"/>
        </w:rPr>
        <w:t>1</w:t>
      </w:r>
      <w:r w:rsidRPr="003E0673">
        <w:t xml:space="preserve"> als Orientierung.</w:t>
      </w:r>
    </w:p>
    <w:p w14:paraId="235A61F9" w14:textId="77777777" w:rsidR="003E0673" w:rsidRDefault="003E0673" w:rsidP="00F37A83"/>
    <w:p w14:paraId="7A7DA0DC" w14:textId="656E6A98" w:rsidR="00120C86" w:rsidRPr="00120C86" w:rsidRDefault="00120C86" w:rsidP="00F37A83">
      <w:pPr>
        <w:rPr>
          <w:b/>
          <w:bCs/>
        </w:rPr>
      </w:pPr>
      <w:r w:rsidRPr="00120C86">
        <w:rPr>
          <w:b/>
          <w:bCs/>
        </w:rPr>
        <w:t>Einschätzung</w:t>
      </w:r>
    </w:p>
    <w:p w14:paraId="698726FB" w14:textId="686B00BD" w:rsidR="00D83FCD" w:rsidRDefault="00D83FCD" w:rsidP="00D83FCD">
      <w:pPr>
        <w:tabs>
          <w:tab w:val="left" w:pos="2268"/>
          <w:tab w:val="left" w:pos="3969"/>
          <w:tab w:val="left" w:pos="6096"/>
        </w:tabs>
      </w:pPr>
      <w:r>
        <w:t xml:space="preserve">Bitte kreuzen Sie an: </w:t>
      </w:r>
      <w:r>
        <w:tab/>
      </w:r>
      <w:r w:rsidRPr="00F17B4C">
        <w:rPr>
          <w:rFonts w:cs="Segoe UI"/>
          <w:b/>
          <w:bCs/>
        </w:rPr>
        <w:t>√</w:t>
      </w:r>
      <w:r>
        <w:rPr>
          <w:rFonts w:cs="Segoe UI"/>
        </w:rPr>
        <w:t xml:space="preserve"> </w:t>
      </w:r>
      <w:r>
        <w:t>trifft zu</w:t>
      </w:r>
      <w:r>
        <w:tab/>
      </w:r>
      <w:r w:rsidRPr="00F17B4C">
        <w:rPr>
          <w:rFonts w:cs="Segoe UI"/>
          <w:b/>
          <w:bCs/>
        </w:rPr>
        <w:t>×</w:t>
      </w:r>
      <w:r>
        <w:rPr>
          <w:rFonts w:cs="Segoe UI"/>
        </w:rPr>
        <w:t xml:space="preserve"> </w:t>
      </w:r>
      <w:r>
        <w:t>trifft nicht zu</w:t>
      </w:r>
      <w:r>
        <w:tab/>
      </w:r>
      <w:r w:rsidRPr="00F17B4C">
        <w:rPr>
          <w:rFonts w:cs="Segoe UI"/>
          <w:b/>
          <w:bCs/>
        </w:rPr>
        <w:t>Ø</w:t>
      </w:r>
      <w:r>
        <w:t xml:space="preserve"> kann nicht beurteilt werden</w:t>
      </w:r>
    </w:p>
    <w:p w14:paraId="037C5012" w14:textId="77777777" w:rsidR="00D83FCD" w:rsidRDefault="00D83FCD" w:rsidP="00F37A83"/>
    <w:p w14:paraId="1B829C1D" w14:textId="71FC9F68" w:rsidR="00D83FCD" w:rsidRPr="00120C86" w:rsidRDefault="00D83FCD" w:rsidP="00F37A83">
      <w:pPr>
        <w:rPr>
          <w:i/>
          <w:iCs/>
        </w:rPr>
      </w:pPr>
      <w:r w:rsidRPr="00120C86">
        <w:rPr>
          <w:i/>
          <w:iCs/>
        </w:rPr>
        <w:t>Risikofaktoren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3"/>
        <w:gridCol w:w="424"/>
        <w:gridCol w:w="424"/>
        <w:gridCol w:w="7790"/>
      </w:tblGrid>
      <w:tr w:rsidR="00D83FCD" w:rsidRPr="00F17B4C" w14:paraId="457FC522" w14:textId="77777777" w:rsidTr="00941D71">
        <w:tc>
          <w:tcPr>
            <w:tcW w:w="423" w:type="dxa"/>
            <w:tcBorders>
              <w:bottom w:val="single" w:sz="4" w:space="0" w:color="auto"/>
            </w:tcBorders>
          </w:tcPr>
          <w:p w14:paraId="230FD355" w14:textId="175CC902" w:rsidR="00D83FCD" w:rsidRPr="00F17B4C" w:rsidRDefault="00D83FCD" w:rsidP="00F37A83">
            <w:pPr>
              <w:rPr>
                <w:b/>
                <w:bCs/>
                <w:sz w:val="20"/>
                <w:szCs w:val="20"/>
              </w:rPr>
            </w:pPr>
            <w:r w:rsidRPr="00F17B4C">
              <w:rPr>
                <w:rFonts w:cs="Segoe UI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24" w:type="dxa"/>
          </w:tcPr>
          <w:p w14:paraId="312B1628" w14:textId="4E1C6D8E" w:rsidR="00D83FCD" w:rsidRPr="00F17B4C" w:rsidRDefault="00D83FCD" w:rsidP="00F37A83">
            <w:pPr>
              <w:rPr>
                <w:b/>
                <w:bCs/>
                <w:sz w:val="20"/>
                <w:szCs w:val="20"/>
              </w:rPr>
            </w:pPr>
            <w:r w:rsidRPr="00F17B4C">
              <w:rPr>
                <w:rFonts w:cs="Segoe UI"/>
                <w:b/>
                <w:bCs/>
                <w:sz w:val="20"/>
                <w:szCs w:val="20"/>
              </w:rPr>
              <w:t>×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5CFDD1CC" w14:textId="385B19E1" w:rsidR="00D83FCD" w:rsidRPr="00F17B4C" w:rsidRDefault="00D83FCD" w:rsidP="00F37A83">
            <w:pPr>
              <w:rPr>
                <w:b/>
                <w:bCs/>
                <w:sz w:val="20"/>
                <w:szCs w:val="20"/>
              </w:rPr>
            </w:pPr>
            <w:r w:rsidRPr="00F17B4C">
              <w:rPr>
                <w:rFonts w:cs="Segoe UI"/>
                <w:b/>
                <w:bCs/>
                <w:sz w:val="20"/>
                <w:szCs w:val="20"/>
              </w:rPr>
              <w:t>Ø</w:t>
            </w:r>
          </w:p>
        </w:tc>
        <w:tc>
          <w:tcPr>
            <w:tcW w:w="7790" w:type="dxa"/>
            <w:tcBorders>
              <w:top w:val="nil"/>
              <w:right w:val="nil"/>
            </w:tcBorders>
          </w:tcPr>
          <w:p w14:paraId="10667413" w14:textId="77777777" w:rsidR="00D83FCD" w:rsidRPr="00F17B4C" w:rsidRDefault="00D83FCD" w:rsidP="00F37A8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1D71" w:rsidRPr="001466D3" w14:paraId="13561FEA" w14:textId="77777777" w:rsidTr="00941D71">
        <w:tc>
          <w:tcPr>
            <w:tcW w:w="423" w:type="dxa"/>
            <w:tcBorders>
              <w:right w:val="nil"/>
            </w:tcBorders>
          </w:tcPr>
          <w:p w14:paraId="10FFD34E" w14:textId="77777777" w:rsidR="00941D71" w:rsidRPr="001466D3" w:rsidRDefault="00941D71" w:rsidP="00F37A83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nil"/>
              <w:right w:val="nil"/>
            </w:tcBorders>
          </w:tcPr>
          <w:p w14:paraId="415A21D1" w14:textId="77777777" w:rsidR="00941D71" w:rsidRPr="001466D3" w:rsidRDefault="00941D71" w:rsidP="00F37A83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nil"/>
            </w:tcBorders>
          </w:tcPr>
          <w:p w14:paraId="39D01788" w14:textId="77777777" w:rsidR="00941D71" w:rsidRPr="001466D3" w:rsidRDefault="00941D71" w:rsidP="00F37A83">
            <w:pPr>
              <w:rPr>
                <w:sz w:val="20"/>
                <w:szCs w:val="20"/>
              </w:rPr>
            </w:pPr>
          </w:p>
        </w:tc>
        <w:tc>
          <w:tcPr>
            <w:tcW w:w="7790" w:type="dxa"/>
          </w:tcPr>
          <w:p w14:paraId="7F23969E" w14:textId="25CA60EE" w:rsidR="00941D71" w:rsidRPr="00941D71" w:rsidRDefault="00941D71" w:rsidP="00F37A83">
            <w:pPr>
              <w:rPr>
                <w:b/>
                <w:bCs/>
                <w:sz w:val="20"/>
                <w:szCs w:val="20"/>
              </w:rPr>
            </w:pPr>
            <w:r w:rsidRPr="00941D71">
              <w:rPr>
                <w:b/>
                <w:bCs/>
                <w:sz w:val="20"/>
                <w:szCs w:val="20"/>
              </w:rPr>
              <w:t>Beobachtungsebene Kind</w:t>
            </w:r>
          </w:p>
        </w:tc>
      </w:tr>
      <w:tr w:rsidR="00D83FCD" w:rsidRPr="001466D3" w14:paraId="7EC8DC0B" w14:textId="77777777" w:rsidTr="00D83FCD">
        <w:sdt>
          <w:sdtPr>
            <w:rPr>
              <w:sz w:val="20"/>
              <w:szCs w:val="20"/>
            </w:rPr>
            <w:id w:val="15042392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BB52628" w14:textId="4ADD4B3F" w:rsidR="00D83FCD" w:rsidRPr="001466D3" w:rsidRDefault="00E90008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4332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4F85C132" w14:textId="4EEDDAE2" w:rsidR="00D83FCD" w:rsidRPr="001466D3" w:rsidRDefault="005864D6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65892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59516DE2" w14:textId="3F55EC79" w:rsidR="00D83FCD" w:rsidRPr="001466D3" w:rsidRDefault="005864D6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23F16553" w14:textId="1F58A5E6" w:rsidR="00D83FCD" w:rsidRPr="001466D3" w:rsidRDefault="00D83FCD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 xml:space="preserve">Gab es Komplikationen beim Kind in der Schwangerschaft und </w:t>
            </w:r>
            <w:r w:rsidR="00536012">
              <w:rPr>
                <w:sz w:val="20"/>
                <w:szCs w:val="20"/>
              </w:rPr>
              <w:t>in der Zeit rund um</w:t>
            </w:r>
            <w:r w:rsidR="00536012" w:rsidRPr="001466D3">
              <w:rPr>
                <w:sz w:val="20"/>
                <w:szCs w:val="20"/>
              </w:rPr>
              <w:t xml:space="preserve"> </w:t>
            </w:r>
            <w:r w:rsidRPr="001466D3">
              <w:rPr>
                <w:sz w:val="20"/>
                <w:szCs w:val="20"/>
              </w:rPr>
              <w:t>die Geburt?</w:t>
            </w:r>
          </w:p>
        </w:tc>
      </w:tr>
      <w:tr w:rsidR="00D83FCD" w:rsidRPr="001466D3" w14:paraId="6E5BF967" w14:textId="77777777" w:rsidTr="00D83FCD">
        <w:sdt>
          <w:sdtPr>
            <w:rPr>
              <w:sz w:val="20"/>
              <w:szCs w:val="20"/>
            </w:rPr>
            <w:id w:val="1380132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6929FE0" w14:textId="20928E4F" w:rsidR="00D83FCD" w:rsidRPr="001466D3" w:rsidRDefault="005864D6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929734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720C5BB1" w14:textId="01B5E744" w:rsidR="00D83FCD" w:rsidRPr="001466D3" w:rsidRDefault="00E90008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2831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5F26974D" w14:textId="7EDC89FE" w:rsidR="00D83FCD" w:rsidRPr="001466D3" w:rsidRDefault="005864D6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66874481" w14:textId="3D829C15" w:rsidR="00D83FCD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 xml:space="preserve">Gab es Komplikationen bei </w:t>
            </w:r>
            <w:r w:rsidR="00536012">
              <w:rPr>
                <w:sz w:val="20"/>
                <w:szCs w:val="20"/>
              </w:rPr>
              <w:t>der Mutter</w:t>
            </w:r>
            <w:r w:rsidRPr="001466D3">
              <w:rPr>
                <w:sz w:val="20"/>
                <w:szCs w:val="20"/>
              </w:rPr>
              <w:t xml:space="preserve"> in der Schwangerschaft und </w:t>
            </w:r>
            <w:r w:rsidR="00536012">
              <w:rPr>
                <w:sz w:val="20"/>
                <w:szCs w:val="20"/>
              </w:rPr>
              <w:t>in der Zeit rund um</w:t>
            </w:r>
            <w:r w:rsidR="00536012" w:rsidRPr="001466D3">
              <w:rPr>
                <w:sz w:val="20"/>
                <w:szCs w:val="20"/>
              </w:rPr>
              <w:t xml:space="preserve"> </w:t>
            </w:r>
            <w:r w:rsidRPr="001466D3">
              <w:rPr>
                <w:sz w:val="20"/>
                <w:szCs w:val="20"/>
              </w:rPr>
              <w:t>die Geburt?</w:t>
            </w:r>
          </w:p>
        </w:tc>
      </w:tr>
      <w:tr w:rsidR="001466D3" w:rsidRPr="001466D3" w14:paraId="2334B6B1" w14:textId="77777777" w:rsidTr="00D83FCD">
        <w:sdt>
          <w:sdtPr>
            <w:rPr>
              <w:sz w:val="20"/>
              <w:szCs w:val="20"/>
            </w:rPr>
            <w:id w:val="-53334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DD839C8" w14:textId="2888E2C6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940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1B2DA8B1" w14:textId="1FBF0522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94553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41AD4BAB" w14:textId="00AF48DF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303CAFE5" w14:textId="066363BA" w:rsidR="001466D3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 xml:space="preserve">Zeigt sich </w:t>
            </w:r>
            <w:r w:rsidR="005D6BA6">
              <w:rPr>
                <w:sz w:val="20"/>
                <w:szCs w:val="20"/>
              </w:rPr>
              <w:t xml:space="preserve">beim Kind </w:t>
            </w:r>
            <w:r w:rsidRPr="001466D3">
              <w:rPr>
                <w:sz w:val="20"/>
                <w:szCs w:val="20"/>
              </w:rPr>
              <w:t>eine Störung oder Verzögerung in der frühkindlichen Entwicklung? (</w:t>
            </w:r>
            <w:r w:rsidR="00B56303">
              <w:rPr>
                <w:sz w:val="20"/>
                <w:szCs w:val="20"/>
              </w:rPr>
              <w:t xml:space="preserve">z.B. </w:t>
            </w:r>
            <w:r w:rsidRPr="001466D3">
              <w:rPr>
                <w:sz w:val="20"/>
                <w:szCs w:val="20"/>
              </w:rPr>
              <w:t>Regulations- und</w:t>
            </w:r>
            <w:r w:rsidR="003136D8">
              <w:rPr>
                <w:sz w:val="20"/>
                <w:szCs w:val="20"/>
              </w:rPr>
              <w:t>/oder</w:t>
            </w:r>
            <w:r w:rsidRPr="001466D3">
              <w:rPr>
                <w:sz w:val="20"/>
                <w:szCs w:val="20"/>
              </w:rPr>
              <w:t xml:space="preserve"> Fütterstörungen, Verhaltensauffälligkeiten, Entwicklungsverzögerungen)</w:t>
            </w:r>
          </w:p>
        </w:tc>
      </w:tr>
      <w:tr w:rsidR="001466D3" w:rsidRPr="001466D3" w14:paraId="2A278F23" w14:textId="77777777" w:rsidTr="00D83FCD">
        <w:sdt>
          <w:sdtPr>
            <w:rPr>
              <w:sz w:val="20"/>
              <w:szCs w:val="20"/>
            </w:rPr>
            <w:id w:val="860088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0DDFA2C" w14:textId="6376E1CF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10601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5ED3131E" w14:textId="1E3A5741" w:rsidR="001466D3" w:rsidRPr="001466D3" w:rsidRDefault="00E90008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6352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62915B63" w14:textId="6E7CFE80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7D6BC312" w14:textId="123057F6" w:rsidR="001466D3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>Zeig</w:t>
            </w:r>
            <w:r w:rsidR="00B56303">
              <w:rPr>
                <w:sz w:val="20"/>
                <w:szCs w:val="20"/>
              </w:rPr>
              <w:t>en sich Anzeichen</w:t>
            </w:r>
            <w:r w:rsidRPr="001466D3">
              <w:rPr>
                <w:sz w:val="20"/>
                <w:szCs w:val="20"/>
              </w:rPr>
              <w:t xml:space="preserve"> eine</w:t>
            </w:r>
            <w:r w:rsidR="00B56303">
              <w:rPr>
                <w:sz w:val="20"/>
                <w:szCs w:val="20"/>
              </w:rPr>
              <w:t>r</w:t>
            </w:r>
            <w:r w:rsidRPr="001466D3">
              <w:rPr>
                <w:sz w:val="20"/>
                <w:szCs w:val="20"/>
              </w:rPr>
              <w:t xml:space="preserve"> Bindungsstörung </w:t>
            </w:r>
            <w:r w:rsidR="003136D8">
              <w:rPr>
                <w:sz w:val="20"/>
                <w:szCs w:val="20"/>
              </w:rPr>
              <w:t>des Kindes zu seinen Eltern</w:t>
            </w:r>
            <w:r w:rsidRPr="001466D3">
              <w:rPr>
                <w:sz w:val="20"/>
                <w:szCs w:val="20"/>
              </w:rPr>
              <w:t>?</w:t>
            </w:r>
          </w:p>
        </w:tc>
      </w:tr>
      <w:tr w:rsidR="001466D3" w:rsidRPr="001466D3" w14:paraId="4226F081" w14:textId="77777777" w:rsidTr="00941D71">
        <w:sdt>
          <w:sdtPr>
            <w:rPr>
              <w:sz w:val="20"/>
              <w:szCs w:val="20"/>
            </w:rPr>
            <w:id w:val="-236098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CB9C47F" w14:textId="4CA89F4B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412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bottom w:val="single" w:sz="4" w:space="0" w:color="auto"/>
                </w:tcBorders>
              </w:tcPr>
              <w:p w14:paraId="4DB400EC" w14:textId="170497F5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662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bottom w:val="single" w:sz="4" w:space="0" w:color="auto"/>
                </w:tcBorders>
              </w:tcPr>
              <w:p w14:paraId="0D942DD6" w14:textId="41CC958F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08AF24E4" w14:textId="1598CE6D" w:rsidR="001466D3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>Wächst das Kind in beengten Wohnverhältnissen auf?</w:t>
            </w:r>
          </w:p>
        </w:tc>
      </w:tr>
      <w:tr w:rsidR="00941D71" w:rsidRPr="001466D3" w14:paraId="5B2F9518" w14:textId="77777777" w:rsidTr="00941D71">
        <w:tc>
          <w:tcPr>
            <w:tcW w:w="423" w:type="dxa"/>
            <w:tcBorders>
              <w:right w:val="nil"/>
            </w:tcBorders>
          </w:tcPr>
          <w:p w14:paraId="195645A9" w14:textId="77777777" w:rsidR="00941D71" w:rsidRPr="001466D3" w:rsidRDefault="00941D71" w:rsidP="00F37A83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nil"/>
              <w:right w:val="nil"/>
            </w:tcBorders>
          </w:tcPr>
          <w:p w14:paraId="1DBB1B9E" w14:textId="77777777" w:rsidR="00941D71" w:rsidRPr="001466D3" w:rsidRDefault="00941D71" w:rsidP="00F37A83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left w:val="nil"/>
            </w:tcBorders>
          </w:tcPr>
          <w:p w14:paraId="2E1F5138" w14:textId="77777777" w:rsidR="00941D71" w:rsidRPr="001466D3" w:rsidRDefault="00941D71" w:rsidP="00F37A83">
            <w:pPr>
              <w:rPr>
                <w:sz w:val="20"/>
                <w:szCs w:val="20"/>
              </w:rPr>
            </w:pPr>
          </w:p>
        </w:tc>
        <w:tc>
          <w:tcPr>
            <w:tcW w:w="7790" w:type="dxa"/>
          </w:tcPr>
          <w:p w14:paraId="027B9C80" w14:textId="735C6DA7" w:rsidR="00941D71" w:rsidRPr="00941D71" w:rsidRDefault="00941D71" w:rsidP="00F37A83">
            <w:pPr>
              <w:rPr>
                <w:b/>
                <w:bCs/>
                <w:sz w:val="20"/>
                <w:szCs w:val="20"/>
              </w:rPr>
            </w:pPr>
            <w:r w:rsidRPr="00941D71">
              <w:rPr>
                <w:b/>
                <w:bCs/>
                <w:sz w:val="20"/>
                <w:szCs w:val="20"/>
              </w:rPr>
              <w:t>Beobachtungsebene Eltern</w:t>
            </w:r>
          </w:p>
        </w:tc>
      </w:tr>
      <w:tr w:rsidR="001466D3" w:rsidRPr="001466D3" w14:paraId="793CA7E1" w14:textId="77777777" w:rsidTr="00D83FCD">
        <w:sdt>
          <w:sdtPr>
            <w:rPr>
              <w:sz w:val="20"/>
              <w:szCs w:val="20"/>
            </w:rPr>
            <w:id w:val="209457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762686A" w14:textId="68BD56A5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755478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54C77FC" w14:textId="20C0F3F4" w:rsidR="001466D3" w:rsidRPr="001466D3" w:rsidRDefault="00E90008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581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01A3D159" w14:textId="5E285B93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04A2EBCC" w14:textId="24C122B2" w:rsidR="001466D3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>Zeig</w:t>
            </w:r>
            <w:r w:rsidR="00B56303">
              <w:rPr>
                <w:sz w:val="20"/>
                <w:szCs w:val="20"/>
              </w:rPr>
              <w:t>en</w:t>
            </w:r>
            <w:r w:rsidRPr="001466D3">
              <w:rPr>
                <w:sz w:val="20"/>
                <w:szCs w:val="20"/>
              </w:rPr>
              <w:t xml:space="preserve"> sich bei den Eltern eine</w:t>
            </w:r>
            <w:r w:rsidR="00B56303">
              <w:rPr>
                <w:sz w:val="20"/>
                <w:szCs w:val="20"/>
              </w:rPr>
              <w:t xml:space="preserve"> oder mehrere</w:t>
            </w:r>
            <w:r w:rsidRPr="001466D3">
              <w:rPr>
                <w:sz w:val="20"/>
                <w:szCs w:val="20"/>
              </w:rPr>
              <w:t xml:space="preserve"> psychische Erkrankung</w:t>
            </w:r>
            <w:r w:rsidR="00B56303">
              <w:rPr>
                <w:sz w:val="20"/>
                <w:szCs w:val="20"/>
              </w:rPr>
              <w:t>en</w:t>
            </w:r>
            <w:r w:rsidRPr="001466D3">
              <w:rPr>
                <w:sz w:val="20"/>
                <w:szCs w:val="20"/>
              </w:rPr>
              <w:t xml:space="preserve"> (z. B. Depression, Suchtthematik, Suizidalität)</w:t>
            </w:r>
          </w:p>
        </w:tc>
      </w:tr>
      <w:tr w:rsidR="001466D3" w:rsidRPr="001466D3" w14:paraId="5B13B68A" w14:textId="77777777" w:rsidTr="00D83FCD">
        <w:sdt>
          <w:sdtPr>
            <w:rPr>
              <w:sz w:val="20"/>
              <w:szCs w:val="20"/>
            </w:rPr>
            <w:id w:val="68548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291BADE" w14:textId="72D6E51B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52434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0BBACE3D" w14:textId="0867BB0E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510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1886A9BE" w14:textId="1FFEC816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012A9E9E" w14:textId="76B2DDFE" w:rsidR="001466D3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>Zeig</w:t>
            </w:r>
            <w:r w:rsidR="00B56303">
              <w:rPr>
                <w:sz w:val="20"/>
                <w:szCs w:val="20"/>
              </w:rPr>
              <w:t>en</w:t>
            </w:r>
            <w:r w:rsidRPr="001466D3">
              <w:rPr>
                <w:sz w:val="20"/>
                <w:szCs w:val="20"/>
              </w:rPr>
              <w:t xml:space="preserve"> sich bei den Eltern körperliche Erkrankung</w:t>
            </w:r>
            <w:r w:rsidR="00B56303">
              <w:rPr>
                <w:sz w:val="20"/>
                <w:szCs w:val="20"/>
              </w:rPr>
              <w:t>en</w:t>
            </w:r>
            <w:r w:rsidRPr="001466D3">
              <w:rPr>
                <w:sz w:val="20"/>
                <w:szCs w:val="20"/>
              </w:rPr>
              <w:t xml:space="preserve"> oder Behinderung</w:t>
            </w:r>
            <w:r w:rsidR="00B56303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>?</w:t>
            </w:r>
          </w:p>
        </w:tc>
      </w:tr>
      <w:tr w:rsidR="001466D3" w:rsidRPr="001466D3" w14:paraId="1B8599FB" w14:textId="77777777" w:rsidTr="00D83FCD">
        <w:sdt>
          <w:sdtPr>
            <w:rPr>
              <w:sz w:val="20"/>
              <w:szCs w:val="20"/>
            </w:rPr>
            <w:id w:val="82755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CEEA576" w14:textId="1454E7BE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37965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A4E700B" w14:textId="0766BFA3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630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1E2D171C" w14:textId="0C5F0E85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42DC6117" w14:textId="59F3AA23" w:rsidR="001466D3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>Zeig</w:t>
            </w:r>
            <w:r w:rsidR="00B56303">
              <w:rPr>
                <w:sz w:val="20"/>
                <w:szCs w:val="20"/>
              </w:rPr>
              <w:t>en</w:t>
            </w:r>
            <w:r w:rsidRPr="001466D3">
              <w:rPr>
                <w:sz w:val="20"/>
                <w:szCs w:val="20"/>
              </w:rPr>
              <w:t xml:space="preserve"> sich bei den Eltern </w:t>
            </w:r>
            <w:r w:rsidR="00B56303">
              <w:rPr>
                <w:sz w:val="20"/>
                <w:szCs w:val="20"/>
              </w:rPr>
              <w:t xml:space="preserve">Hinweise auf </w:t>
            </w:r>
            <w:r w:rsidRPr="001466D3">
              <w:rPr>
                <w:sz w:val="20"/>
                <w:szCs w:val="20"/>
              </w:rPr>
              <w:t>eine Traumatisierung (</w:t>
            </w:r>
            <w:r w:rsidR="00B56303">
              <w:rPr>
                <w:sz w:val="20"/>
                <w:szCs w:val="20"/>
              </w:rPr>
              <w:t xml:space="preserve">z.B. durch </w:t>
            </w:r>
            <w:r w:rsidRPr="001466D3">
              <w:rPr>
                <w:sz w:val="20"/>
                <w:szCs w:val="20"/>
              </w:rPr>
              <w:t>Erfahrungen mit psychischer, physischer, sexueller Gewalt innerhalb oder ausserhalb der Partnerschaft)?</w:t>
            </w:r>
          </w:p>
        </w:tc>
      </w:tr>
      <w:tr w:rsidR="001466D3" w:rsidRPr="001466D3" w14:paraId="4F532764" w14:textId="77777777" w:rsidTr="00D83FCD">
        <w:sdt>
          <w:sdtPr>
            <w:rPr>
              <w:sz w:val="20"/>
              <w:szCs w:val="20"/>
            </w:rPr>
            <w:id w:val="68371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38B7F69" w14:textId="1ED0ACCC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2897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49A3DE4C" w14:textId="29B9E12A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88122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E93ECE4" w14:textId="398A0099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7BF3B427" w14:textId="7284D55F" w:rsidR="001466D3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>Gibt es Partnerschaftskonflikte</w:t>
            </w:r>
            <w:r w:rsidR="00B56303">
              <w:rPr>
                <w:sz w:val="20"/>
                <w:szCs w:val="20"/>
              </w:rPr>
              <w:t xml:space="preserve"> oder Anzeichen für eine instabile Paarbeziehung</w:t>
            </w:r>
            <w:r w:rsidRPr="001466D3">
              <w:rPr>
                <w:sz w:val="20"/>
                <w:szCs w:val="20"/>
              </w:rPr>
              <w:t>?</w:t>
            </w:r>
          </w:p>
        </w:tc>
      </w:tr>
      <w:tr w:rsidR="001466D3" w:rsidRPr="001466D3" w14:paraId="6DAD70A1" w14:textId="77777777" w:rsidTr="00D83FCD">
        <w:sdt>
          <w:sdtPr>
            <w:rPr>
              <w:sz w:val="20"/>
              <w:szCs w:val="20"/>
            </w:rPr>
            <w:id w:val="-192832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2B75A9A5" w14:textId="6D4127DF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39896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5BF9FC27" w14:textId="39345AB4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613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04B3C83" w14:textId="32997CBD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015D26FD" w14:textId="40A42668" w:rsidR="001466D3" w:rsidRPr="001466D3" w:rsidRDefault="001466D3" w:rsidP="00F37A83">
            <w:pPr>
              <w:rPr>
                <w:sz w:val="20"/>
                <w:szCs w:val="20"/>
              </w:rPr>
            </w:pPr>
            <w:r w:rsidRPr="001466D3">
              <w:rPr>
                <w:sz w:val="20"/>
                <w:szCs w:val="20"/>
              </w:rPr>
              <w:t>Bestehen finanzielle Schwierigkeiten?</w:t>
            </w:r>
          </w:p>
        </w:tc>
      </w:tr>
      <w:tr w:rsidR="001466D3" w:rsidRPr="001466D3" w14:paraId="5A4E79D5" w14:textId="77777777" w:rsidTr="00D83FCD">
        <w:sdt>
          <w:sdtPr>
            <w:rPr>
              <w:sz w:val="20"/>
              <w:szCs w:val="20"/>
            </w:rPr>
            <w:id w:val="-41263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5454468" w14:textId="1266FF56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1542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4D5DFBC2" w14:textId="18B82BD7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485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990213D" w14:textId="40860AF9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1957D9E2" w14:textId="78A1B0C0" w:rsidR="001466D3" w:rsidRPr="001466D3" w:rsidRDefault="001466D3" w:rsidP="00F37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Zeigen die Eltern eine</w:t>
            </w:r>
            <w:r w:rsidR="00B56303">
              <w:rPr>
                <w:sz w:val="20"/>
                <w:szCs w:val="20"/>
              </w:rPr>
              <w:t xml:space="preserve"> </w:t>
            </w:r>
            <w:r w:rsidR="004732EA">
              <w:rPr>
                <w:sz w:val="20"/>
                <w:szCs w:val="20"/>
              </w:rPr>
              <w:t xml:space="preserve">nicht </w:t>
            </w:r>
            <w:r w:rsidR="00B56303">
              <w:rPr>
                <w:sz w:val="20"/>
                <w:szCs w:val="20"/>
              </w:rPr>
              <w:t>ausreichende</w:t>
            </w:r>
            <w:r>
              <w:rPr>
                <w:sz w:val="20"/>
                <w:szCs w:val="20"/>
              </w:rPr>
              <w:t xml:space="preserve"> </w:t>
            </w:r>
            <w:r w:rsidRPr="001466D3">
              <w:rPr>
                <w:sz w:val="20"/>
                <w:szCs w:val="20"/>
              </w:rPr>
              <w:t>Reflexionsfähigkeit?</w:t>
            </w:r>
            <w:r w:rsidR="00B56303">
              <w:rPr>
                <w:sz w:val="20"/>
                <w:szCs w:val="20"/>
              </w:rPr>
              <w:t xml:space="preserve"> (z.B. Fähigkeit zur Selbstkritik, Einnehmen der kindlichen Perspektive, Offenheit für Beratungsimpulse)</w:t>
            </w:r>
          </w:p>
        </w:tc>
      </w:tr>
      <w:tr w:rsidR="001466D3" w:rsidRPr="001466D3" w14:paraId="254D65F8" w14:textId="77777777" w:rsidTr="00D83FCD">
        <w:sdt>
          <w:sdtPr>
            <w:rPr>
              <w:sz w:val="20"/>
              <w:szCs w:val="20"/>
            </w:rPr>
            <w:id w:val="-2119135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AB4D1CA" w14:textId="0B5050DA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3341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15E10841" w14:textId="5B9808B1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67972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75065F3B" w14:textId="40CAF92A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10804E6D" w14:textId="0292FC2C" w:rsidR="001466D3" w:rsidRPr="001466D3" w:rsidRDefault="0044559A" w:rsidP="00F37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Bestehen relevante Sprachbarrieren (Deutschkenntnisse)?</w:t>
            </w:r>
          </w:p>
        </w:tc>
      </w:tr>
      <w:tr w:rsidR="001466D3" w:rsidRPr="001466D3" w14:paraId="3F319013" w14:textId="77777777" w:rsidTr="00D83FCD">
        <w:sdt>
          <w:sdtPr>
            <w:rPr>
              <w:sz w:val="20"/>
              <w:szCs w:val="20"/>
            </w:rPr>
            <w:id w:val="45413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69B446D" w14:textId="4B9D0FC1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7820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3D9D06BA" w14:textId="7CE24EFD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4471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4C17F499" w14:textId="4D73842E" w:rsidR="001466D3" w:rsidRPr="001466D3" w:rsidRDefault="004158D9" w:rsidP="00F37A8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4E0F620E" w14:textId="5708B679" w:rsidR="001466D3" w:rsidRPr="001466D3" w:rsidRDefault="00BF22E6" w:rsidP="00F37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Bestehen eine m</w:t>
            </w:r>
            <w:r w:rsidR="001466D3" w:rsidRPr="001466D3">
              <w:rPr>
                <w:sz w:val="20"/>
                <w:szCs w:val="20"/>
              </w:rPr>
              <w:t xml:space="preserve">angelnde Vertrautheit </w:t>
            </w:r>
            <w:r w:rsidR="001E601F">
              <w:rPr>
                <w:sz w:val="20"/>
                <w:szCs w:val="20"/>
              </w:rPr>
              <w:t xml:space="preserve">mit und/oder kulturell bedingte Vorbehalte gegenüber </w:t>
            </w:r>
            <w:r w:rsidR="0044559A">
              <w:rPr>
                <w:sz w:val="20"/>
                <w:szCs w:val="20"/>
              </w:rPr>
              <w:t xml:space="preserve">dem </w:t>
            </w:r>
            <w:r w:rsidR="001E601F">
              <w:rPr>
                <w:sz w:val="20"/>
                <w:szCs w:val="20"/>
              </w:rPr>
              <w:t>s</w:t>
            </w:r>
            <w:r w:rsidR="0044559A">
              <w:rPr>
                <w:sz w:val="20"/>
                <w:szCs w:val="20"/>
              </w:rPr>
              <w:t xml:space="preserve">chweizerischen Gesundheits- und Sozialsystem und der </w:t>
            </w:r>
            <w:r w:rsidR="001E601F">
              <w:rPr>
                <w:sz w:val="20"/>
                <w:szCs w:val="20"/>
              </w:rPr>
              <w:t>s</w:t>
            </w:r>
            <w:r w:rsidR="0044559A">
              <w:rPr>
                <w:sz w:val="20"/>
                <w:szCs w:val="20"/>
              </w:rPr>
              <w:t>chweizerischen Kultur</w:t>
            </w:r>
            <w:r w:rsidR="001466D3" w:rsidRPr="001466D3">
              <w:rPr>
                <w:sz w:val="20"/>
                <w:szCs w:val="20"/>
              </w:rPr>
              <w:t>?</w:t>
            </w:r>
          </w:p>
        </w:tc>
      </w:tr>
    </w:tbl>
    <w:p w14:paraId="33A90015" w14:textId="77777777" w:rsidR="00D83FCD" w:rsidRDefault="00D83FCD" w:rsidP="00F37A83"/>
    <w:p w14:paraId="657DED95" w14:textId="77777777" w:rsidR="00095548" w:rsidRPr="00E5101A" w:rsidRDefault="00095548"/>
    <w:p w14:paraId="53419CFD" w14:textId="77777777" w:rsidR="00095548" w:rsidRPr="00E5101A" w:rsidRDefault="00095548"/>
    <w:p w14:paraId="64402EF5" w14:textId="77777777" w:rsidR="00E5101A" w:rsidRPr="00E5101A" w:rsidRDefault="00E5101A"/>
    <w:p w14:paraId="23311FA2" w14:textId="77777777" w:rsidR="00095548" w:rsidRPr="00E5101A" w:rsidRDefault="00095548"/>
    <w:p w14:paraId="332EAFFC" w14:textId="77777777" w:rsidR="00095548" w:rsidRDefault="00095548">
      <w:pPr>
        <w:rPr>
          <w:i/>
          <w:iCs/>
        </w:rPr>
      </w:pPr>
    </w:p>
    <w:p w14:paraId="168F9647" w14:textId="77777777" w:rsidR="00095548" w:rsidRPr="003E0673" w:rsidRDefault="00095548" w:rsidP="00095548">
      <w:pPr>
        <w:rPr>
          <w:lang w:eastAsia="de-DE"/>
        </w:rPr>
      </w:pPr>
      <w:r w:rsidRPr="003E0673">
        <w:rPr>
          <w:vertAlign w:val="superscript"/>
          <w:lang w:eastAsia="de-DE"/>
        </w:rPr>
        <w:t xml:space="preserve">1 </w:t>
      </w:r>
      <w:hyperlink r:id="rId14" w:history="1">
        <w:r w:rsidRPr="007E434B">
          <w:rPr>
            <w:rStyle w:val="Hyperlink"/>
            <w:sz w:val="18"/>
            <w:szCs w:val="18"/>
          </w:rPr>
          <w:t>Früherkennung von Gewalt in der frühen Kindheit | Kinderschutz Schweiz</w:t>
        </w:r>
      </w:hyperlink>
    </w:p>
    <w:p w14:paraId="26567F21" w14:textId="5C768DC3" w:rsidR="001466D3" w:rsidRPr="00120C86" w:rsidRDefault="001466D3" w:rsidP="00F37A83">
      <w:pPr>
        <w:rPr>
          <w:i/>
          <w:iCs/>
        </w:rPr>
      </w:pPr>
      <w:r w:rsidRPr="00120C86">
        <w:rPr>
          <w:i/>
          <w:iCs/>
        </w:rPr>
        <w:lastRenderedPageBreak/>
        <w:t>Schutzfaktoren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3"/>
        <w:gridCol w:w="424"/>
        <w:gridCol w:w="424"/>
        <w:gridCol w:w="7790"/>
      </w:tblGrid>
      <w:tr w:rsidR="001466D3" w:rsidRPr="00F17B4C" w14:paraId="70B0753E" w14:textId="77777777" w:rsidTr="00784E13">
        <w:tc>
          <w:tcPr>
            <w:tcW w:w="423" w:type="dxa"/>
          </w:tcPr>
          <w:p w14:paraId="765F37BF" w14:textId="77777777" w:rsidR="001466D3" w:rsidRPr="00F17B4C" w:rsidRDefault="001466D3" w:rsidP="00784E13">
            <w:pPr>
              <w:rPr>
                <w:b/>
                <w:bCs/>
                <w:sz w:val="20"/>
                <w:szCs w:val="20"/>
              </w:rPr>
            </w:pPr>
            <w:r w:rsidRPr="00F17B4C">
              <w:rPr>
                <w:rFonts w:cs="Segoe UI"/>
                <w:b/>
                <w:bCs/>
                <w:sz w:val="20"/>
                <w:szCs w:val="20"/>
              </w:rPr>
              <w:t>√</w:t>
            </w:r>
          </w:p>
        </w:tc>
        <w:tc>
          <w:tcPr>
            <w:tcW w:w="424" w:type="dxa"/>
          </w:tcPr>
          <w:p w14:paraId="3DEAA17C" w14:textId="77777777" w:rsidR="001466D3" w:rsidRPr="00F17B4C" w:rsidRDefault="001466D3" w:rsidP="00784E13">
            <w:pPr>
              <w:rPr>
                <w:b/>
                <w:bCs/>
                <w:sz w:val="20"/>
                <w:szCs w:val="20"/>
              </w:rPr>
            </w:pPr>
            <w:r w:rsidRPr="00F17B4C">
              <w:rPr>
                <w:rFonts w:cs="Segoe UI"/>
                <w:b/>
                <w:bCs/>
                <w:sz w:val="20"/>
                <w:szCs w:val="20"/>
              </w:rPr>
              <w:t>×</w:t>
            </w:r>
          </w:p>
        </w:tc>
        <w:tc>
          <w:tcPr>
            <w:tcW w:w="424" w:type="dxa"/>
          </w:tcPr>
          <w:p w14:paraId="6D41D8B4" w14:textId="77777777" w:rsidR="001466D3" w:rsidRPr="00F17B4C" w:rsidRDefault="001466D3" w:rsidP="00784E13">
            <w:pPr>
              <w:rPr>
                <w:b/>
                <w:bCs/>
                <w:sz w:val="20"/>
                <w:szCs w:val="20"/>
              </w:rPr>
            </w:pPr>
            <w:r w:rsidRPr="00F17B4C">
              <w:rPr>
                <w:rFonts w:cs="Segoe UI"/>
                <w:b/>
                <w:bCs/>
                <w:sz w:val="20"/>
                <w:szCs w:val="20"/>
              </w:rPr>
              <w:t>Ø</w:t>
            </w:r>
          </w:p>
        </w:tc>
        <w:tc>
          <w:tcPr>
            <w:tcW w:w="7790" w:type="dxa"/>
            <w:tcBorders>
              <w:top w:val="nil"/>
              <w:right w:val="nil"/>
            </w:tcBorders>
          </w:tcPr>
          <w:p w14:paraId="1223563F" w14:textId="77777777" w:rsidR="001466D3" w:rsidRPr="00F17B4C" w:rsidRDefault="001466D3" w:rsidP="00784E1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466D3" w:rsidRPr="001466D3" w14:paraId="7C5BCDED" w14:textId="77777777" w:rsidTr="00784E13">
        <w:sdt>
          <w:sdtPr>
            <w:rPr>
              <w:sz w:val="20"/>
              <w:szCs w:val="20"/>
            </w:rPr>
            <w:id w:val="3138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C8EBADE" w14:textId="221D31C7" w:rsidR="001466D3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218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4AA3AD7D" w14:textId="08F50802" w:rsidR="001466D3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6581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04438242" w14:textId="000B801F" w:rsidR="001466D3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2CE8DC65" w14:textId="20F147A8" w:rsidR="001466D3" w:rsidRPr="001466D3" w:rsidRDefault="00BF22E6" w:rsidP="00784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 m</w:t>
            </w:r>
            <w:r w:rsidR="001466D3" w:rsidRPr="001466D3">
              <w:rPr>
                <w:sz w:val="20"/>
                <w:szCs w:val="20"/>
              </w:rPr>
              <w:t xml:space="preserve">indestens eine vertraute, verlässliche und verfügbare Bezugsperson </w:t>
            </w:r>
            <w:r w:rsidR="001E601F" w:rsidRPr="001466D3">
              <w:rPr>
                <w:sz w:val="20"/>
                <w:szCs w:val="20"/>
              </w:rPr>
              <w:t>für das Kind</w:t>
            </w:r>
            <w:r w:rsidR="001E601F">
              <w:rPr>
                <w:sz w:val="20"/>
                <w:szCs w:val="20"/>
              </w:rPr>
              <w:t xml:space="preserve"> im sozialen Umfeld vorhanden</w:t>
            </w:r>
            <w:r w:rsidR="001E601F" w:rsidRPr="001466D3">
              <w:rPr>
                <w:sz w:val="20"/>
                <w:szCs w:val="20"/>
              </w:rPr>
              <w:t xml:space="preserve">? </w:t>
            </w:r>
            <w:r w:rsidR="001466D3" w:rsidRPr="001466D3">
              <w:rPr>
                <w:sz w:val="20"/>
                <w:szCs w:val="20"/>
              </w:rPr>
              <w:t>(</w:t>
            </w:r>
            <w:r w:rsidR="001E601F">
              <w:rPr>
                <w:sz w:val="20"/>
                <w:szCs w:val="20"/>
              </w:rPr>
              <w:t xml:space="preserve">z.B. </w:t>
            </w:r>
            <w:r w:rsidR="001466D3" w:rsidRPr="001466D3">
              <w:rPr>
                <w:sz w:val="20"/>
                <w:szCs w:val="20"/>
              </w:rPr>
              <w:t xml:space="preserve">Eltern, </w:t>
            </w:r>
            <w:r w:rsidR="001E601F">
              <w:rPr>
                <w:sz w:val="20"/>
                <w:szCs w:val="20"/>
              </w:rPr>
              <w:t xml:space="preserve">Grosseltern, </w:t>
            </w:r>
            <w:r w:rsidR="001466D3" w:rsidRPr="001466D3">
              <w:rPr>
                <w:sz w:val="20"/>
                <w:szCs w:val="20"/>
              </w:rPr>
              <w:t>Verwandte,</w:t>
            </w:r>
            <w:r w:rsidR="001E601F">
              <w:rPr>
                <w:sz w:val="20"/>
                <w:szCs w:val="20"/>
              </w:rPr>
              <w:t xml:space="preserve"> Paten,</w:t>
            </w:r>
            <w:r w:rsidR="001466D3" w:rsidRPr="001466D3">
              <w:rPr>
                <w:sz w:val="20"/>
                <w:szCs w:val="20"/>
              </w:rPr>
              <w:t xml:space="preserve"> Nachbarschaft) </w:t>
            </w:r>
          </w:p>
        </w:tc>
      </w:tr>
      <w:tr w:rsidR="001466D3" w:rsidRPr="001466D3" w14:paraId="2F23A354" w14:textId="77777777" w:rsidTr="00784E13">
        <w:sdt>
          <w:sdtPr>
            <w:rPr>
              <w:sz w:val="20"/>
              <w:szCs w:val="20"/>
            </w:rPr>
            <w:id w:val="-832293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68F808FD" w14:textId="6CA792DD" w:rsidR="001466D3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8809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0E7DB08C" w14:textId="3A0329C6" w:rsidR="001466D3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8359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06EAAE26" w14:textId="3EFAD38C" w:rsidR="001466D3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74279FA0" w14:textId="38650159" w:rsidR="001466D3" w:rsidRPr="001466D3" w:rsidRDefault="001E601F" w:rsidP="00784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Verfügt die Familie über </w:t>
            </w:r>
            <w:r w:rsidR="00BF22E6">
              <w:rPr>
                <w:sz w:val="20"/>
                <w:szCs w:val="20"/>
              </w:rPr>
              <w:t>w</w:t>
            </w:r>
            <w:r w:rsidR="001466D3" w:rsidRPr="001466D3">
              <w:rPr>
                <w:sz w:val="20"/>
                <w:szCs w:val="20"/>
              </w:rPr>
              <w:t>ichtige Unterstützungssysteme (</w:t>
            </w:r>
            <w:r>
              <w:rPr>
                <w:sz w:val="20"/>
                <w:szCs w:val="20"/>
              </w:rPr>
              <w:t>privat und professionell</w:t>
            </w:r>
            <w:r w:rsidR="001466D3" w:rsidRPr="001466D3">
              <w:rPr>
                <w:sz w:val="20"/>
                <w:szCs w:val="20"/>
              </w:rPr>
              <w:t>) im sozialen Umfeld</w:t>
            </w:r>
            <w:r>
              <w:rPr>
                <w:sz w:val="20"/>
                <w:szCs w:val="20"/>
              </w:rPr>
              <w:t xml:space="preserve">? </w:t>
            </w:r>
            <w:r w:rsidR="001466D3" w:rsidRPr="001466D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z.B. Unterstützung durch Drittpersonen wie Nachbarn, Freunde, Beratungsstellen, Therapiemöglichkeiten</w:t>
            </w:r>
            <w:r w:rsidR="001466D3" w:rsidRPr="001466D3">
              <w:rPr>
                <w:sz w:val="20"/>
                <w:szCs w:val="20"/>
              </w:rPr>
              <w:t>)?</w:t>
            </w:r>
          </w:p>
        </w:tc>
      </w:tr>
      <w:tr w:rsidR="00536012" w:rsidRPr="001466D3" w14:paraId="2F319BE1" w14:textId="77777777" w:rsidTr="00784E13">
        <w:sdt>
          <w:sdtPr>
            <w:rPr>
              <w:sz w:val="20"/>
              <w:szCs w:val="20"/>
            </w:rPr>
            <w:id w:val="676856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59A87114" w14:textId="6FFB58CF" w:rsidR="00536012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4362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E06EF9F" w14:textId="5912F748" w:rsidR="00536012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3082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5B237B0E" w14:textId="7C32961A" w:rsidR="00536012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7B34AF2F" w14:textId="3931833B" w:rsidR="00536012" w:rsidRDefault="00536012" w:rsidP="00784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Ist eine familiäre Stabilität </w:t>
            </w:r>
            <w:r w:rsidR="003136D8">
              <w:rPr>
                <w:sz w:val="20"/>
                <w:szCs w:val="20"/>
              </w:rPr>
              <w:t>gewährleistet</w:t>
            </w:r>
            <w:r>
              <w:rPr>
                <w:sz w:val="20"/>
                <w:szCs w:val="20"/>
              </w:rPr>
              <w:t>?</w:t>
            </w:r>
          </w:p>
        </w:tc>
      </w:tr>
      <w:tr w:rsidR="00536012" w:rsidRPr="001466D3" w14:paraId="4820D692" w14:textId="77777777" w:rsidTr="00784E13">
        <w:sdt>
          <w:sdtPr>
            <w:rPr>
              <w:sz w:val="20"/>
              <w:szCs w:val="20"/>
            </w:rPr>
            <w:id w:val="-732312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E8E1C47" w14:textId="035DD36F" w:rsidR="00536012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76556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CDFD59E" w14:textId="037B4320" w:rsidR="00536012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0920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212D1C3" w14:textId="48AD6AA1" w:rsidR="00536012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4705E4A1" w14:textId="474CA085" w:rsidR="00536012" w:rsidRDefault="00536012" w:rsidP="00784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Besteht eine hohe Beziehungsqualität </w:t>
            </w:r>
            <w:r w:rsidR="003136D8">
              <w:rPr>
                <w:sz w:val="20"/>
                <w:szCs w:val="20"/>
              </w:rPr>
              <w:t xml:space="preserve">(eine positive und konstruktive Beziehung zwischen beiden Elternteilen) </w:t>
            </w:r>
            <w:r>
              <w:rPr>
                <w:sz w:val="20"/>
                <w:szCs w:val="20"/>
              </w:rPr>
              <w:t>in der Partnerschaft / Ehe (konstruktive Art, Konflikte zu lösen, harmonische Beziehung)</w:t>
            </w:r>
          </w:p>
        </w:tc>
      </w:tr>
      <w:tr w:rsidR="001466D3" w:rsidRPr="001466D3" w14:paraId="20F73B3D" w14:textId="77777777" w:rsidTr="00784E13">
        <w:sdt>
          <w:sdtPr>
            <w:rPr>
              <w:sz w:val="20"/>
              <w:szCs w:val="20"/>
            </w:rPr>
            <w:id w:val="-1608806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053D9E11" w14:textId="3238F641" w:rsidR="001466D3" w:rsidRPr="001466D3" w:rsidRDefault="004158D9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700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27E5AFC5" w14:textId="6B74835D" w:rsidR="001466D3" w:rsidRPr="001466D3" w:rsidRDefault="00D03265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45267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</w:tcPr>
              <w:p w14:paraId="3194D7E2" w14:textId="192A409F" w:rsidR="001466D3" w:rsidRPr="001466D3" w:rsidRDefault="00D03265" w:rsidP="00784E1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0" w:type="dxa"/>
          </w:tcPr>
          <w:p w14:paraId="362ABF3C" w14:textId="30598E4A" w:rsidR="001466D3" w:rsidRPr="001466D3" w:rsidRDefault="00BF22E6" w:rsidP="00784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Besteht eine für die persönliche </w:t>
            </w:r>
            <w:r w:rsidR="00536012">
              <w:rPr>
                <w:sz w:val="20"/>
                <w:szCs w:val="20"/>
              </w:rPr>
              <w:t xml:space="preserve">Entwicklung </w:t>
            </w:r>
            <w:r w:rsidR="001E601F">
              <w:rPr>
                <w:sz w:val="20"/>
                <w:szCs w:val="20"/>
              </w:rPr>
              <w:t xml:space="preserve">und </w:t>
            </w:r>
            <w:r>
              <w:rPr>
                <w:sz w:val="20"/>
                <w:szCs w:val="20"/>
              </w:rPr>
              <w:t>Bildung des Kindes anregende Umgebung?</w:t>
            </w:r>
          </w:p>
        </w:tc>
      </w:tr>
    </w:tbl>
    <w:p w14:paraId="1350C401" w14:textId="77777777" w:rsidR="00F33139" w:rsidRPr="00A45177" w:rsidRDefault="00F33139" w:rsidP="00F37A83"/>
    <w:p w14:paraId="51F09670" w14:textId="73C3BA5B" w:rsidR="00120C86" w:rsidRDefault="00120C86">
      <w:pPr>
        <w:rPr>
          <w:b/>
          <w:bCs/>
        </w:rPr>
      </w:pPr>
    </w:p>
    <w:p w14:paraId="4D3AC8B0" w14:textId="7E24907C" w:rsidR="004158D9" w:rsidRPr="004158D9" w:rsidRDefault="00EA3C76" w:rsidP="003D3E87">
      <w:pPr>
        <w:rPr>
          <w:b/>
          <w:bCs/>
        </w:rPr>
      </w:pPr>
      <w:r>
        <w:rPr>
          <w:b/>
          <w:bCs/>
        </w:rPr>
        <w:t>Angaben für Ihre interne Ablage</w:t>
      </w:r>
    </w:p>
    <w:p w14:paraId="1F4AFCAD" w14:textId="77777777" w:rsidR="000C3363" w:rsidRDefault="00120C86" w:rsidP="003D3E87">
      <w:r w:rsidRPr="004158D9">
        <w:t xml:space="preserve">Ihr Name und </w:t>
      </w:r>
      <w:r w:rsidR="000C3363">
        <w:t xml:space="preserve">Ihre </w:t>
      </w:r>
      <w:r w:rsidRPr="004158D9">
        <w:t>berufliche Funktion</w:t>
      </w:r>
      <w:r w:rsidR="004158D9" w:rsidRPr="004158D9">
        <w:t>:</w:t>
      </w:r>
      <w:r w:rsidR="000C3363">
        <w:t xml:space="preserve"> </w:t>
      </w:r>
    </w:p>
    <w:p w14:paraId="2E09539D" w14:textId="0C93DB26" w:rsidR="00120C86" w:rsidRPr="004158D9" w:rsidRDefault="00E14328" w:rsidP="003D3E87">
      <w:pPr>
        <w:rPr>
          <w:u w:val="single"/>
        </w:rPr>
      </w:pPr>
      <w:sdt>
        <w:sdtPr>
          <w:rPr>
            <w:u w:val="single"/>
          </w:rPr>
          <w:id w:val="-498041823"/>
          <w:placeholder>
            <w:docPart w:val="DefaultPlaceholder_-1854013440"/>
          </w:placeholder>
          <w:showingPlcHdr/>
          <w:text/>
        </w:sdtPr>
        <w:sdtEndPr/>
        <w:sdtContent>
          <w:r w:rsidR="004158D9" w:rsidRPr="004158D9">
            <w:rPr>
              <w:rStyle w:val="Platzhaltertext"/>
              <w:u w:val="single"/>
            </w:rPr>
            <w:t>Klicken oder tippen Sie hier, um Text einzugeben.</w:t>
          </w:r>
        </w:sdtContent>
      </w:sdt>
      <w:r w:rsidR="00120C86" w:rsidRPr="004158D9">
        <w:rPr>
          <w:u w:val="single"/>
        </w:rPr>
        <w:t xml:space="preserve"> </w:t>
      </w:r>
    </w:p>
    <w:p w14:paraId="14E4264C" w14:textId="77777777" w:rsidR="004158D9" w:rsidRPr="004158D9" w:rsidRDefault="004158D9" w:rsidP="003D3E87">
      <w:pPr>
        <w:rPr>
          <w:sz w:val="16"/>
          <w:szCs w:val="16"/>
          <w:u w:val="single"/>
        </w:rPr>
      </w:pPr>
    </w:p>
    <w:p w14:paraId="17DE1ACB" w14:textId="77777777" w:rsidR="000C3363" w:rsidRDefault="00120C86" w:rsidP="003D3E87">
      <w:r w:rsidRPr="004158D9">
        <w:t>Datum der Einschätzung</w:t>
      </w:r>
      <w:r w:rsidR="004158D9" w:rsidRPr="004158D9">
        <w:t>:</w:t>
      </w:r>
    </w:p>
    <w:p w14:paraId="336B6047" w14:textId="16A37577" w:rsidR="00120C86" w:rsidRDefault="00E14328" w:rsidP="003D3E87">
      <w:sdt>
        <w:sdtPr>
          <w:rPr>
            <w:u w:val="single"/>
          </w:rPr>
          <w:id w:val="-1025632995"/>
          <w:placeholder>
            <w:docPart w:val="DefaultPlaceholder_-1854013440"/>
          </w:placeholder>
          <w:showingPlcHdr/>
          <w:text/>
        </w:sdtPr>
        <w:sdtEndPr>
          <w:rPr>
            <w:u w:val="none"/>
          </w:rPr>
        </w:sdtEndPr>
        <w:sdtContent>
          <w:r w:rsidR="004158D9" w:rsidRPr="004158D9">
            <w:rPr>
              <w:rStyle w:val="Platzhaltertext"/>
              <w:u w:val="single"/>
            </w:rPr>
            <w:t>Klicken oder tippen Sie hier, um Text einzugeben.</w:t>
          </w:r>
        </w:sdtContent>
      </w:sdt>
      <w:r w:rsidR="00120C86" w:rsidRPr="00120C86">
        <w:t xml:space="preserve"> </w:t>
      </w:r>
    </w:p>
    <w:p w14:paraId="25C5A7A3" w14:textId="77777777" w:rsidR="004158D9" w:rsidRPr="004158D9" w:rsidRDefault="004158D9" w:rsidP="003D3E87">
      <w:pPr>
        <w:rPr>
          <w:sz w:val="16"/>
          <w:szCs w:val="16"/>
        </w:rPr>
      </w:pPr>
    </w:p>
    <w:p w14:paraId="1B068FD6" w14:textId="77777777" w:rsidR="000C3363" w:rsidRDefault="003B233A" w:rsidP="003D3E87">
      <w:r w:rsidRPr="004158D9">
        <w:t>Fallnummer oder Name Familie</w:t>
      </w:r>
      <w:r w:rsidR="004158D9">
        <w:t>:</w:t>
      </w:r>
    </w:p>
    <w:p w14:paraId="22BC5CF2" w14:textId="4C3B53B1" w:rsidR="00120C86" w:rsidRDefault="00E14328" w:rsidP="003D3E87">
      <w:sdt>
        <w:sdtPr>
          <w:id w:val="586730831"/>
          <w:placeholder>
            <w:docPart w:val="DefaultPlaceholder_-1854013440"/>
          </w:placeholder>
          <w:showingPlcHdr/>
          <w:text/>
        </w:sdtPr>
        <w:sdtEndPr>
          <w:rPr>
            <w:u w:val="single"/>
          </w:rPr>
        </w:sdtEndPr>
        <w:sdtContent>
          <w:r w:rsidR="004158D9" w:rsidRPr="004158D9">
            <w:rPr>
              <w:rStyle w:val="Platzhaltertext"/>
              <w:u w:val="single"/>
            </w:rPr>
            <w:t>Klicken oder tippen Sie hier, um Text einzugeben.</w:t>
          </w:r>
        </w:sdtContent>
      </w:sdt>
    </w:p>
    <w:p w14:paraId="0891625C" w14:textId="77777777" w:rsidR="003B233A" w:rsidRDefault="003B233A" w:rsidP="003D3E87"/>
    <w:p w14:paraId="485E8CAE" w14:textId="77777777" w:rsidR="000C3363" w:rsidRDefault="000C3363" w:rsidP="003D3E87"/>
    <w:p w14:paraId="2A0B3892" w14:textId="77777777" w:rsidR="00EA3C76" w:rsidRPr="004158D9" w:rsidRDefault="00EA3C76" w:rsidP="00EA3C76">
      <w:pPr>
        <w:rPr>
          <w:b/>
          <w:bCs/>
        </w:rPr>
      </w:pPr>
      <w:r w:rsidRPr="00120C86">
        <w:rPr>
          <w:b/>
          <w:bCs/>
        </w:rPr>
        <w:t>Auswertung</w:t>
      </w:r>
    </w:p>
    <w:p w14:paraId="49454523" w14:textId="77777777" w:rsidR="00120C86" w:rsidRPr="00120C86" w:rsidRDefault="00120C86" w:rsidP="003D3E87">
      <w:pPr>
        <w:rPr>
          <w:i/>
          <w:iCs/>
        </w:rPr>
      </w:pPr>
      <w:r w:rsidRPr="00120C86">
        <w:rPr>
          <w:i/>
          <w:iCs/>
        </w:rPr>
        <w:t>Informationen zur Auswertung</w:t>
      </w:r>
    </w:p>
    <w:p w14:paraId="22723401" w14:textId="742CCB23" w:rsidR="00120C86" w:rsidRDefault="00120C86" w:rsidP="003D3E87">
      <w:r w:rsidRPr="00120C86">
        <w:t xml:space="preserve">Falls Sie </w:t>
      </w:r>
      <w:r>
        <w:t>bei den Risikofaktoren mehrere</w:t>
      </w:r>
      <w:r w:rsidRPr="00120C86">
        <w:t xml:space="preserve"> Belastungen angekreuzt haben, welche nicht durch Schutzfaktoren abgefedert werden, ist eine weitere Begleitung und Unterstützung der Familie für die gesunde Entwicklung des Kindes wichtig. </w:t>
      </w:r>
      <w:r>
        <w:t xml:space="preserve">Zu beachten ist, dass nicht alle Risikofaktoren gleich zu gewichten sind. </w:t>
      </w:r>
      <w:r w:rsidR="00CB075B">
        <w:t>Bei vorhandenen Unsicherheiten</w:t>
      </w:r>
      <w:r>
        <w:t xml:space="preserve"> wird eine Kontaktaufnahme mit der Fachberatung Kinderschutz empfohlen, um die Auswertung des Einschätzungsbogens zu besprechen und </w:t>
      </w:r>
      <w:r w:rsidR="00CB075B">
        <w:t xml:space="preserve">allfällige </w:t>
      </w:r>
      <w:r>
        <w:t xml:space="preserve">weitere Schritte zu planen. </w:t>
      </w:r>
    </w:p>
    <w:p w14:paraId="137A8249" w14:textId="77777777" w:rsidR="00095548" w:rsidRDefault="00095548" w:rsidP="003D3E87"/>
    <w:p w14:paraId="74EF2497" w14:textId="035AD9BC" w:rsidR="00120C86" w:rsidRPr="00E248EE" w:rsidRDefault="00120C86" w:rsidP="003D3E87">
      <w:pPr>
        <w:rPr>
          <w:i/>
          <w:iCs/>
        </w:rPr>
      </w:pPr>
      <w:r w:rsidRPr="00E248EE">
        <w:rPr>
          <w:i/>
          <w:iCs/>
        </w:rPr>
        <w:t>Kontakt</w:t>
      </w:r>
      <w:r w:rsidR="00EA3C76">
        <w:rPr>
          <w:i/>
          <w:iCs/>
        </w:rPr>
        <w:t xml:space="preserve"> Kanton Luzern, </w:t>
      </w:r>
      <w:r w:rsidRPr="00E248EE">
        <w:rPr>
          <w:i/>
          <w:iCs/>
        </w:rPr>
        <w:t>Fachberatung Kinderschutz</w:t>
      </w:r>
    </w:p>
    <w:p w14:paraId="395E34AF" w14:textId="78FA3F65" w:rsidR="00120C86" w:rsidRDefault="00120C86" w:rsidP="003D3E87">
      <w:r>
        <w:t xml:space="preserve">Webseite: </w:t>
      </w:r>
      <w:hyperlink r:id="rId15" w:history="1">
        <w:r w:rsidRPr="007E434B">
          <w:rPr>
            <w:rStyle w:val="Hyperlink"/>
          </w:rPr>
          <w:t>Fachberatung Kinderschutz - Kanton Luzern</w:t>
        </w:r>
      </w:hyperlink>
    </w:p>
    <w:p w14:paraId="0E00B1E5" w14:textId="77777777" w:rsidR="00120C86" w:rsidRDefault="00120C86" w:rsidP="003D3E87"/>
    <w:p w14:paraId="43CDEE31" w14:textId="77777777" w:rsidR="000C3363" w:rsidRDefault="000C3363" w:rsidP="003D3E87"/>
    <w:p w14:paraId="6057E9AE" w14:textId="77777777" w:rsidR="000C3363" w:rsidRDefault="000C3363" w:rsidP="003D3E87"/>
    <w:p w14:paraId="0F5226A5" w14:textId="31BAA4FA" w:rsidR="00E7029D" w:rsidRPr="00A45177" w:rsidRDefault="00120C86" w:rsidP="003D3E87">
      <w:r w:rsidRPr="00120C86">
        <w:t>Weitere Informationen</w:t>
      </w:r>
      <w:r w:rsidR="00CB075B">
        <w:t xml:space="preserve"> zum Projekt «GUSTAF LU – Guter Start ins Familienleben im Kanton Luzern»</w:t>
      </w:r>
      <w:r w:rsidRPr="00120C86">
        <w:t xml:space="preserve"> finden Sie </w:t>
      </w:r>
      <w:r>
        <w:t xml:space="preserve">auf </w:t>
      </w:r>
      <w:hyperlink r:id="rId16" w:history="1">
        <w:r w:rsidR="00210405" w:rsidRPr="00F560ED">
          <w:rPr>
            <w:rStyle w:val="Hyperlink"/>
          </w:rPr>
          <w:t>www.gustaf.lu.ch</w:t>
        </w:r>
      </w:hyperlink>
    </w:p>
    <w:sectPr w:rsidR="00E7029D" w:rsidRPr="00A45177" w:rsidSect="00A45177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134" w:bottom="1134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70836" w14:textId="77777777" w:rsidR="00E14328" w:rsidRPr="00A45177" w:rsidRDefault="00E14328">
      <w:r w:rsidRPr="00A45177">
        <w:separator/>
      </w:r>
    </w:p>
  </w:endnote>
  <w:endnote w:type="continuationSeparator" w:id="0">
    <w:p w14:paraId="2C99820F" w14:textId="77777777" w:rsidR="00E14328" w:rsidRPr="00A45177" w:rsidRDefault="00E14328">
      <w:r w:rsidRPr="00A451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26082" w14:textId="1E1A00D7" w:rsidR="00E7029D" w:rsidRPr="00A45177" w:rsidRDefault="00E14328" w:rsidP="00ED6346">
    <w:pPr>
      <w:pStyle w:val="Fusszeile"/>
    </w:pPr>
    <w:sdt>
      <w:sdtPr>
        <w:rPr>
          <w:rStyle w:val="Hervorhebung"/>
        </w:rPr>
        <w:tag w:val="FooterBold"/>
        <w:id w:val="1611776903"/>
        <w:placeholder>
          <w:docPart w:val="805437C91F7048CB953207E55230F637"/>
        </w:placeholder>
        <w:dataBinding w:prefixMappings="xmlns:ns='http://schemas.officeatwork.com/CustomXMLPart'" w:xpath="/ns:officeatwork/ns:FooterBold" w:storeItemID="{77B64A57-574E-4B82-813E-6EE8CE131B6B}"/>
        <w:text w:multiLine="1"/>
      </w:sdtPr>
      <w:sdtEndPr>
        <w:rPr>
          <w:rStyle w:val="Hervorhebung"/>
        </w:rPr>
      </w:sdtEndPr>
      <w:sdtContent>
        <w:r w:rsidR="00A45177">
          <w:rPr>
            <w:rStyle w:val="Hervorhebung"/>
          </w:rPr>
          <w:t>​</w:t>
        </w:r>
      </w:sdtContent>
    </w:sdt>
    <w:r w:rsidR="00BF22E6" w:rsidRPr="00A45177">
      <w:t>‍</w:t>
    </w:r>
    <w:sdt>
      <w:sdtPr>
        <w:tag w:val="FooterNormal"/>
        <w:id w:val="906580455"/>
        <w:placeholder>
          <w:docPart w:val="4049CE4350F24498813D8BDC06D7B3A7"/>
        </w:placeholder>
        <w:dataBinding w:prefixMappings="xmlns:ns='http://schemas.officeatwork.com/CustomXMLPart'" w:xpath="/ns:officeatwork/ns:FooterNormal" w:storeItemID="{77B64A57-574E-4B82-813E-6EE8CE131B6B}"/>
        <w:text w:multiLine="1"/>
      </w:sdtPr>
      <w:sdtEndPr/>
      <w:sdtContent>
        <w:r w:rsidR="00A45177">
          <w:t>​</w:t>
        </w:r>
      </w:sdtContent>
    </w:sdt>
  </w:p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E40E04" w:rsidRPr="00A45177" w14:paraId="4849CE9C" w14:textId="77777777" w:rsidTr="00C4453D">
      <w:tc>
        <w:tcPr>
          <w:tcW w:w="9128" w:type="dxa"/>
          <w:gridSpan w:val="2"/>
          <w:vAlign w:val="center"/>
        </w:tcPr>
        <w:p w14:paraId="41ED5104" w14:textId="2A024F9F" w:rsidR="00E7029D" w:rsidRPr="003E0673" w:rsidRDefault="00E7029D" w:rsidP="00FD26F9">
          <w:pPr>
            <w:rPr>
              <w:lang w:eastAsia="de-DE"/>
            </w:rPr>
          </w:pPr>
          <w:bookmarkStart w:id="0" w:name="Footer"/>
          <w:bookmarkEnd w:id="0"/>
        </w:p>
      </w:tc>
    </w:tr>
    <w:tr w:rsidR="00E40E04" w:rsidRPr="00A45177" w14:paraId="4E504536" w14:textId="77777777" w:rsidTr="005D0B28">
      <w:tc>
        <w:tcPr>
          <w:tcW w:w="6177" w:type="dxa"/>
          <w:vAlign w:val="center"/>
        </w:tcPr>
        <w:p w14:paraId="52880D70" w14:textId="3EFD9214" w:rsidR="00E7029D" w:rsidRPr="00A45177" w:rsidRDefault="00BF22E6" w:rsidP="00C22A5F">
          <w:pPr>
            <w:pStyle w:val="Fusszeile"/>
          </w:pPr>
          <w:r w:rsidRPr="00A45177">
            <w:fldChar w:fldCharType="begin"/>
          </w:r>
          <w:r w:rsidRPr="00A45177">
            <w:rPr>
              <w:lang w:eastAsia="de-DE"/>
            </w:rPr>
            <w:instrText xml:space="preserve"> IF </w:instrText>
          </w:r>
          <w:r w:rsidRPr="00A45177">
            <w:fldChar w:fldCharType="begin"/>
          </w:r>
          <w:r w:rsidRPr="00A45177">
            <w:rPr>
              <w:lang w:eastAsia="de-DE"/>
            </w:rPr>
            <w:instrText xml:space="preserve"> DOCPROPERTY "CMIdata.G_Signatur"\*CHARFORMAT </w:instrText>
          </w:r>
          <w:r w:rsidRPr="00A45177">
            <w:fldChar w:fldCharType="end"/>
          </w:r>
          <w:r w:rsidRPr="00A45177">
            <w:rPr>
              <w:lang w:eastAsia="de-DE"/>
            </w:rPr>
            <w:instrText xml:space="preserve"> = "" "</w:instrText>
          </w:r>
          <w:r w:rsidRPr="00A45177">
            <w:fldChar w:fldCharType="begin"/>
          </w:r>
          <w:r w:rsidRPr="00A45177">
            <w:rPr>
              <w:lang w:eastAsia="de-DE"/>
            </w:rPr>
            <w:instrText xml:space="preserve"> IF </w:instrText>
          </w:r>
          <w:r w:rsidRPr="00A45177">
            <w:fldChar w:fldCharType="begin"/>
          </w:r>
          <w:r w:rsidRPr="00A45177">
            <w:rPr>
              <w:lang w:eastAsia="de-DE"/>
            </w:rPr>
            <w:instrText xml:space="preserve"> DOCPROPERTY "CMIdata.G_Laufnummer"\*CHARFORMAT </w:instrText>
          </w:r>
          <w:r w:rsidRPr="00A45177">
            <w:fldChar w:fldCharType="end"/>
          </w:r>
          <w:r w:rsidRPr="00A45177">
            <w:rPr>
              <w:lang w:eastAsia="de-DE"/>
            </w:rPr>
            <w:instrText xml:space="preserve"> = "" "" "</w:instrText>
          </w:r>
          <w:r w:rsidRPr="00A45177">
            <w:fldChar w:fldCharType="begin"/>
          </w:r>
          <w:r w:rsidRPr="00A45177">
            <w:rPr>
              <w:lang w:eastAsia="de-DE"/>
            </w:rPr>
            <w:instrText xml:space="preserve"> DOCPROPERTY "CMIdata.G_Laufnummer"\*CHARFORMAT </w:instrText>
          </w:r>
          <w:r w:rsidRPr="00A45177">
            <w:fldChar w:fldCharType="separate"/>
          </w:r>
          <w:r w:rsidRPr="00A45177">
            <w:rPr>
              <w:lang w:eastAsia="de-DE"/>
            </w:rPr>
            <w:instrText>CMIdata.G_Laufnummer</w:instrText>
          </w:r>
          <w:r w:rsidRPr="00A45177">
            <w:fldChar w:fldCharType="end"/>
          </w:r>
          <w:r w:rsidRPr="00A45177">
            <w:rPr>
              <w:lang w:eastAsia="de-DE"/>
            </w:rPr>
            <w:instrText xml:space="preserve"> / </w:instrText>
          </w:r>
          <w:r w:rsidRPr="00A45177">
            <w:fldChar w:fldCharType="begin"/>
          </w:r>
          <w:r w:rsidRPr="00A45177">
            <w:rPr>
              <w:lang w:eastAsia="de-DE"/>
            </w:rPr>
            <w:instrText xml:space="preserve"> DOCPROPERTY "CMIdata.Dok_Titel"\*CHARFORMAT </w:instrText>
          </w:r>
          <w:r w:rsidRPr="00A45177">
            <w:fldChar w:fldCharType="separate"/>
          </w:r>
          <w:r w:rsidRPr="00A45177">
            <w:rPr>
              <w:lang w:eastAsia="de-DE"/>
            </w:rPr>
            <w:instrText>CMIdata.Dok_Titel</w:instrText>
          </w:r>
          <w:r w:rsidRPr="00A45177">
            <w:fldChar w:fldCharType="end"/>
          </w:r>
          <w:r w:rsidRPr="00A45177">
            <w:rPr>
              <w:lang w:eastAsia="de-DE"/>
            </w:rPr>
            <w:instrText xml:space="preserve">" \* MERGEFORMAT </w:instrText>
          </w:r>
          <w:r w:rsidRPr="00A45177">
            <w:fldChar w:fldCharType="end"/>
          </w:r>
          <w:r w:rsidRPr="00A45177">
            <w:rPr>
              <w:lang w:eastAsia="de-DE"/>
            </w:rPr>
            <w:instrText>" "</w:instrText>
          </w:r>
          <w:r w:rsidRPr="00A45177">
            <w:fldChar w:fldCharType="begin"/>
          </w:r>
          <w:r w:rsidRPr="00A45177">
            <w:rPr>
              <w:lang w:eastAsia="de-DE"/>
            </w:rPr>
            <w:instrText xml:space="preserve"> DOCPROPERTY "CMIdata.G_Signatur"\*CHARFORMAT </w:instrText>
          </w:r>
          <w:r w:rsidRPr="00A45177">
            <w:fldChar w:fldCharType="separate"/>
          </w:r>
          <w:r w:rsidR="006F0ED9" w:rsidRPr="00A45177">
            <w:rPr>
              <w:lang w:eastAsia="de-DE"/>
            </w:rPr>
            <w:instrText>CMIdata.G_Signatur</w:instrText>
          </w:r>
          <w:r w:rsidRPr="00A45177">
            <w:fldChar w:fldCharType="end"/>
          </w:r>
          <w:r w:rsidRPr="00A45177">
            <w:rPr>
              <w:lang w:eastAsia="de-DE"/>
            </w:rPr>
            <w:instrText xml:space="preserve"> / </w:instrText>
          </w:r>
          <w:r w:rsidRPr="00A45177">
            <w:fldChar w:fldCharType="begin"/>
          </w:r>
          <w:r w:rsidRPr="00A45177">
            <w:rPr>
              <w:lang w:eastAsia="de-DE"/>
            </w:rPr>
            <w:instrText xml:space="preserve"> DOCPROPERTY "CMIdata.Dok_Titel"\*CHARFORMAT </w:instrText>
          </w:r>
          <w:r w:rsidRPr="00A45177">
            <w:fldChar w:fldCharType="separate"/>
          </w:r>
          <w:r w:rsidR="006F0ED9" w:rsidRPr="00A45177">
            <w:rPr>
              <w:lang w:eastAsia="de-DE"/>
            </w:rPr>
            <w:instrText>CMIdata.Dok_Titel</w:instrText>
          </w:r>
          <w:r w:rsidRPr="00A45177">
            <w:fldChar w:fldCharType="end"/>
          </w:r>
          <w:r w:rsidRPr="00A45177">
            <w:rPr>
              <w:lang w:eastAsia="de-DE"/>
            </w:rPr>
            <w:instrText xml:space="preserve">" \* MERGEFORMAT </w:instrText>
          </w:r>
          <w:r w:rsidRPr="00A45177">
            <w:fldChar w:fldCharType="end"/>
          </w:r>
        </w:p>
      </w:tc>
      <w:tc>
        <w:tcPr>
          <w:tcW w:w="2951" w:type="dxa"/>
        </w:tcPr>
        <w:p w14:paraId="48786890" w14:textId="2376B3FF" w:rsidR="00E7029D" w:rsidRPr="00A45177" w:rsidRDefault="00BF22E6" w:rsidP="00C22A5F">
          <w:pPr>
            <w:pStyle w:val="Fusszeile-Seite"/>
            <w:rPr>
              <w:lang w:eastAsia="de-DE"/>
            </w:rPr>
          </w:pPr>
          <w:r w:rsidRPr="00A45177">
            <w:rPr>
              <w:lang w:eastAsia="de-DE"/>
            </w:rPr>
            <w:fldChar w:fldCharType="begin"/>
          </w:r>
          <w:r w:rsidRPr="00A45177">
            <w:rPr>
              <w:lang w:eastAsia="de-DE"/>
            </w:rPr>
            <w:instrText xml:space="preserve"> IF </w:instrText>
          </w:r>
          <w:r w:rsidRPr="00A45177">
            <w:rPr>
              <w:lang w:eastAsia="de-DE"/>
            </w:rPr>
            <w:fldChar w:fldCharType="begin"/>
          </w:r>
          <w:r w:rsidRPr="00A45177">
            <w:rPr>
              <w:lang w:eastAsia="de-DE"/>
            </w:rPr>
            <w:instrText xml:space="preserve"> NUMPAGES </w:instrText>
          </w:r>
          <w:r w:rsidRPr="00A45177">
            <w:rPr>
              <w:lang w:eastAsia="de-DE"/>
            </w:rPr>
            <w:fldChar w:fldCharType="separate"/>
          </w:r>
          <w:r w:rsidR="00E90008">
            <w:rPr>
              <w:noProof/>
              <w:lang w:eastAsia="de-DE"/>
            </w:rPr>
            <w:instrText>2</w:instrText>
          </w:r>
          <w:r w:rsidRPr="00A45177">
            <w:rPr>
              <w:lang w:eastAsia="de-DE"/>
            </w:rPr>
            <w:fldChar w:fldCharType="end"/>
          </w:r>
          <w:r w:rsidRPr="00A45177">
            <w:rPr>
              <w:lang w:eastAsia="de-DE"/>
            </w:rPr>
            <w:instrText xml:space="preserve"> &gt; 1 "</w:instrText>
          </w:r>
          <w:r w:rsidR="006F0ED9" w:rsidRPr="00A45177">
            <w:rPr>
              <w:lang w:eastAsia="de-DE"/>
            </w:rPr>
            <w:instrText>Seite</w:instrText>
          </w:r>
          <w:r w:rsidRPr="00A45177">
            <w:rPr>
              <w:lang w:eastAsia="de-DE"/>
            </w:rPr>
            <w:instrText xml:space="preserve"> </w:instrText>
          </w:r>
          <w:r w:rsidRPr="00A45177">
            <w:rPr>
              <w:lang w:eastAsia="de-DE"/>
            </w:rPr>
            <w:fldChar w:fldCharType="begin"/>
          </w:r>
          <w:r w:rsidRPr="00A45177">
            <w:rPr>
              <w:lang w:eastAsia="de-DE"/>
            </w:rPr>
            <w:instrText xml:space="preserve"> PAGE </w:instrText>
          </w:r>
          <w:r w:rsidRPr="00A45177">
            <w:rPr>
              <w:lang w:eastAsia="de-DE"/>
            </w:rPr>
            <w:fldChar w:fldCharType="separate"/>
          </w:r>
          <w:r w:rsidR="00E90008">
            <w:rPr>
              <w:noProof/>
              <w:lang w:eastAsia="de-DE"/>
            </w:rPr>
            <w:instrText>1</w:instrText>
          </w:r>
          <w:r w:rsidRPr="00A45177">
            <w:rPr>
              <w:lang w:eastAsia="de-DE"/>
            </w:rPr>
            <w:fldChar w:fldCharType="end"/>
          </w:r>
          <w:r w:rsidRPr="00A45177">
            <w:rPr>
              <w:lang w:eastAsia="de-DE"/>
            </w:rPr>
            <w:instrText xml:space="preserve"> </w:instrText>
          </w:r>
          <w:r w:rsidR="006F0ED9" w:rsidRPr="00A45177">
            <w:rPr>
              <w:lang w:eastAsia="de-DE"/>
            </w:rPr>
            <w:instrText>von</w:instrText>
          </w:r>
          <w:r w:rsidRPr="00A45177">
            <w:rPr>
              <w:lang w:eastAsia="de-DE"/>
            </w:rPr>
            <w:instrText xml:space="preserve"> </w:instrText>
          </w:r>
          <w:r w:rsidRPr="00A45177">
            <w:rPr>
              <w:lang w:eastAsia="de-DE"/>
            </w:rPr>
            <w:fldChar w:fldCharType="begin"/>
          </w:r>
          <w:r w:rsidRPr="00A45177">
            <w:rPr>
              <w:lang w:eastAsia="de-DE"/>
            </w:rPr>
            <w:instrText xml:space="preserve"> NUMPAGES </w:instrText>
          </w:r>
          <w:r w:rsidRPr="00A45177">
            <w:rPr>
              <w:lang w:eastAsia="de-DE"/>
            </w:rPr>
            <w:fldChar w:fldCharType="separate"/>
          </w:r>
          <w:r w:rsidR="00E90008">
            <w:rPr>
              <w:noProof/>
              <w:lang w:eastAsia="de-DE"/>
            </w:rPr>
            <w:instrText>2</w:instrText>
          </w:r>
          <w:r w:rsidRPr="00A45177">
            <w:rPr>
              <w:lang w:eastAsia="de-DE"/>
            </w:rPr>
            <w:fldChar w:fldCharType="end"/>
          </w:r>
          <w:r w:rsidRPr="00A45177">
            <w:rPr>
              <w:lang w:eastAsia="de-DE"/>
            </w:rPr>
            <w:instrText>"</w:instrText>
          </w:r>
          <w:r w:rsidR="006F0ED9" w:rsidRPr="00A45177">
            <w:rPr>
              <w:lang w:eastAsia="de-DE"/>
            </w:rPr>
            <w:instrText xml:space="preserve"> </w:instrText>
          </w:r>
          <w:r w:rsidRPr="00A45177">
            <w:rPr>
              <w:lang w:eastAsia="de-DE"/>
            </w:rPr>
            <w:instrText>""</w:instrText>
          </w:r>
          <w:r w:rsidRPr="00A45177">
            <w:rPr>
              <w:lang w:eastAsia="de-DE"/>
            </w:rPr>
            <w:fldChar w:fldCharType="separate"/>
          </w:r>
          <w:r w:rsidR="00E90008" w:rsidRPr="00A45177">
            <w:rPr>
              <w:noProof/>
              <w:lang w:eastAsia="de-DE"/>
            </w:rPr>
            <w:t xml:space="preserve">Seite </w:t>
          </w:r>
          <w:r w:rsidR="00E90008">
            <w:rPr>
              <w:noProof/>
              <w:lang w:eastAsia="de-DE"/>
            </w:rPr>
            <w:t>1</w:t>
          </w:r>
          <w:r w:rsidR="00E90008" w:rsidRPr="00A45177">
            <w:rPr>
              <w:noProof/>
              <w:lang w:eastAsia="de-DE"/>
            </w:rPr>
            <w:t xml:space="preserve"> von </w:t>
          </w:r>
          <w:r w:rsidR="00E90008">
            <w:rPr>
              <w:noProof/>
              <w:lang w:eastAsia="de-DE"/>
            </w:rPr>
            <w:t>2</w:t>
          </w:r>
          <w:r w:rsidRPr="00A45177">
            <w:rPr>
              <w:lang w:eastAsia="de-DE"/>
            </w:rPr>
            <w:fldChar w:fldCharType="end"/>
          </w:r>
        </w:p>
      </w:tc>
    </w:tr>
    <w:tr w:rsidR="00E40E04" w:rsidRPr="00A45177" w14:paraId="151CBB45" w14:textId="77777777" w:rsidTr="005D0B28">
      <w:tc>
        <w:tcPr>
          <w:tcW w:w="6177" w:type="dxa"/>
          <w:vAlign w:val="center"/>
        </w:tcPr>
        <w:p w14:paraId="787C0DD8" w14:textId="77777777" w:rsidR="00E7029D" w:rsidRPr="00A45177" w:rsidRDefault="00E7029D" w:rsidP="003D3E87">
          <w:pPr>
            <w:pStyle w:val="Fusszeile-Pfad"/>
            <w:rPr>
              <w:color w:val="auto"/>
              <w:szCs w:val="12"/>
            </w:rPr>
          </w:pPr>
          <w:bookmarkStart w:id="1" w:name="FusszeileErsteSeite" w:colFirst="0" w:colLast="0"/>
        </w:p>
      </w:tc>
      <w:tc>
        <w:tcPr>
          <w:tcW w:w="2951" w:type="dxa"/>
        </w:tcPr>
        <w:p w14:paraId="4A2C0085" w14:textId="77777777" w:rsidR="00E7029D" w:rsidRPr="00A45177" w:rsidRDefault="00E7029D" w:rsidP="003D3E87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1"/>
  </w:tbl>
  <w:p w14:paraId="0A490E73" w14:textId="77777777" w:rsidR="00E7029D" w:rsidRPr="00A45177" w:rsidRDefault="00E7029D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6E70" w14:textId="77777777" w:rsidR="00E7029D" w:rsidRDefault="00E7029D">
    <w:pPr>
      <w:rPr>
        <w:sz w:val="2"/>
      </w:rPr>
    </w:pPr>
  </w:p>
  <w:tbl>
    <w:tblPr>
      <w:tblW w:w="912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177"/>
      <w:gridCol w:w="2951"/>
    </w:tblGrid>
    <w:tr w:rsidR="00E40E04" w14:paraId="7112E4F5" w14:textId="77777777" w:rsidTr="005D0B28">
      <w:tc>
        <w:tcPr>
          <w:tcW w:w="6177" w:type="dxa"/>
          <w:vAlign w:val="center"/>
        </w:tcPr>
        <w:p w14:paraId="70AF8E2F" w14:textId="06968F40" w:rsidR="00E7029D" w:rsidRPr="007970F5" w:rsidRDefault="00BF22E6" w:rsidP="00C22A5F">
          <w:pPr>
            <w:pStyle w:val="Fusszeile"/>
            <w:rPr>
              <w:lang w:val="en-US"/>
            </w:rPr>
          </w:pP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IF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= "" ""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"CMIdata.G_Laufnummer"\*CHARFORMAT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CMIdata.G_Laufnummer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 w:rsidRPr="007970F5"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>" "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"CMIdata.G_Signatur"\*CHARFORMAT </w:instrText>
          </w:r>
          <w:r w:rsidRPr="00F82120">
            <w:fldChar w:fldCharType="separate"/>
          </w:r>
          <w:r w:rsidR="006F0ED9">
            <w:rPr>
              <w:lang w:val="en-US" w:eastAsia="de-DE"/>
            </w:rPr>
            <w:instrText>CMIdata.G_Signatur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 / </w:instrText>
          </w:r>
          <w:r w:rsidRPr="00F82120">
            <w:fldChar w:fldCharType="begin"/>
          </w:r>
          <w:r w:rsidRPr="007970F5">
            <w:rPr>
              <w:lang w:val="en-US" w:eastAsia="de-DE"/>
            </w:rPr>
            <w:instrText xml:space="preserve"> DOCPROPERTY "CMIdata.Dok_Titel"\*CHARFORMAT </w:instrText>
          </w:r>
          <w:r w:rsidRPr="00F82120">
            <w:fldChar w:fldCharType="separate"/>
          </w:r>
          <w:r w:rsidR="006F0ED9">
            <w:rPr>
              <w:lang w:val="en-US" w:eastAsia="de-DE"/>
            </w:rPr>
            <w:instrText>CMIdata.Dok_Titel</w:instrText>
          </w:r>
          <w:r w:rsidRPr="00F82120">
            <w:fldChar w:fldCharType="end"/>
          </w:r>
          <w:r w:rsidRPr="007970F5">
            <w:rPr>
              <w:lang w:val="en-US" w:eastAsia="de-DE"/>
            </w:rPr>
            <w:instrText xml:space="preserve">" \* MERGEFORMAT </w:instrText>
          </w:r>
          <w:r w:rsidRPr="00F82120">
            <w:fldChar w:fldCharType="end"/>
          </w:r>
        </w:p>
      </w:tc>
      <w:tc>
        <w:tcPr>
          <w:tcW w:w="2951" w:type="dxa"/>
        </w:tcPr>
        <w:p w14:paraId="19EE9690" w14:textId="6A14DE04" w:rsidR="00E7029D" w:rsidRPr="00F82120" w:rsidRDefault="00BF22E6" w:rsidP="00C22A5F">
          <w:pPr>
            <w:pStyle w:val="Fusszeile-Seite"/>
            <w:rPr>
              <w:lang w:eastAsia="de-DE"/>
            </w:rPr>
          </w:pP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"Doc.Page"\*CHARFORMAT </w:instrText>
          </w:r>
          <w:r w:rsidRPr="00F82120">
            <w:rPr>
              <w:lang w:eastAsia="de-DE"/>
            </w:rPr>
            <w:fldChar w:fldCharType="separate"/>
          </w:r>
          <w:r w:rsidR="00AF0DAD">
            <w:rPr>
              <w:lang w:eastAsia="de-DE"/>
            </w:rPr>
            <w:t>Seite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PAGE </w:instrText>
          </w:r>
          <w:r w:rsidRPr="00F82120">
            <w:rPr>
              <w:lang w:eastAsia="de-DE"/>
            </w:rPr>
            <w:fldChar w:fldCharType="separate"/>
          </w:r>
          <w:r w:rsidR="00813CCC">
            <w:rPr>
              <w:noProof/>
              <w:lang w:eastAsia="de-DE"/>
            </w:rPr>
            <w:t>1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Pr="00F82120">
            <w:rPr>
              <w:lang w:eastAsia="de-DE"/>
            </w:rPr>
            <w:fldChar w:fldCharType="begin"/>
          </w:r>
          <w:r w:rsidRPr="00F82120">
            <w:rPr>
              <w:lang w:eastAsia="de-DE"/>
            </w:rPr>
            <w:instrText xml:space="preserve"> DOCPROPERTY "Doc.of"\*CHARFORMAT </w:instrText>
          </w:r>
          <w:r w:rsidRPr="00F82120">
            <w:rPr>
              <w:lang w:eastAsia="de-DE"/>
            </w:rPr>
            <w:fldChar w:fldCharType="separate"/>
          </w:r>
          <w:r w:rsidR="00AF0DAD">
            <w:rPr>
              <w:lang w:eastAsia="de-DE"/>
            </w:rPr>
            <w:t>von</w:t>
          </w:r>
          <w:r w:rsidRPr="00F82120">
            <w:rPr>
              <w:lang w:eastAsia="de-DE"/>
            </w:rPr>
            <w:fldChar w:fldCharType="end"/>
          </w:r>
          <w:r w:rsidRPr="00F82120">
            <w:rPr>
              <w:lang w:eastAsia="de-DE"/>
            </w:rPr>
            <w:t xml:space="preserve"> </w:t>
          </w:r>
          <w:r w:rsidR="000C6FAB">
            <w:rPr>
              <w:lang w:eastAsia="de-DE"/>
            </w:rPr>
            <w:fldChar w:fldCharType="begin"/>
          </w:r>
          <w:r w:rsidR="000C6FAB">
            <w:rPr>
              <w:lang w:eastAsia="de-DE"/>
            </w:rPr>
            <w:instrText xml:space="preserve"> NUMPAGES  \* Arabic  \* MERGEFORMAT </w:instrText>
          </w:r>
          <w:r w:rsidR="000C6FAB">
            <w:rPr>
              <w:lang w:eastAsia="de-DE"/>
            </w:rPr>
            <w:fldChar w:fldCharType="separate"/>
          </w:r>
          <w:r w:rsidR="00813CCC">
            <w:rPr>
              <w:noProof/>
              <w:lang w:eastAsia="de-DE"/>
            </w:rPr>
            <w:t>1</w:t>
          </w:r>
          <w:r w:rsidR="000C6FAB">
            <w:rPr>
              <w:lang w:eastAsia="de-DE"/>
            </w:rPr>
            <w:fldChar w:fldCharType="end"/>
          </w:r>
        </w:p>
      </w:tc>
    </w:tr>
    <w:tr w:rsidR="00E40E04" w14:paraId="0F96FCB7" w14:textId="77777777" w:rsidTr="005D0B28">
      <w:tc>
        <w:tcPr>
          <w:tcW w:w="6177" w:type="dxa"/>
          <w:vAlign w:val="center"/>
        </w:tcPr>
        <w:p w14:paraId="7CE67240" w14:textId="77777777" w:rsidR="00E7029D" w:rsidRPr="00B97F1C" w:rsidRDefault="00E7029D" w:rsidP="009500C4">
          <w:pPr>
            <w:pStyle w:val="Fusszeile-Pfad"/>
            <w:rPr>
              <w:lang w:eastAsia="de-DE"/>
            </w:rPr>
          </w:pPr>
          <w:bookmarkStart w:id="2" w:name="FusszeileFolgeseiten" w:colFirst="0" w:colLast="0"/>
        </w:p>
      </w:tc>
      <w:tc>
        <w:tcPr>
          <w:tcW w:w="2951" w:type="dxa"/>
        </w:tcPr>
        <w:p w14:paraId="2FBA0D24" w14:textId="77777777" w:rsidR="00E7029D" w:rsidRPr="009500C4" w:rsidRDefault="00E7029D" w:rsidP="003D3E87">
          <w:pPr>
            <w:jc w:val="right"/>
            <w:rPr>
              <w:sz w:val="2"/>
              <w:szCs w:val="2"/>
              <w:lang w:eastAsia="de-DE"/>
            </w:rPr>
          </w:pPr>
        </w:p>
      </w:tc>
    </w:tr>
    <w:bookmarkEnd w:id="2"/>
  </w:tbl>
  <w:p w14:paraId="2E69BBC4" w14:textId="77777777" w:rsidR="00E7029D" w:rsidRDefault="00E7029D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3815" w14:textId="58C1AEB1" w:rsidR="00E7029D" w:rsidRPr="003173DA" w:rsidRDefault="00BF22E6">
    <w:pPr>
      <w:rPr>
        <w:lang w:val="en-US"/>
      </w:rPr>
    </w:pP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"Outputprofile.Internal.Draft"\*CHARFORMAT \&lt;OawJumpToField value=0/&gt;</w:instrText>
    </w:r>
    <w:r>
      <w:fldChar w:fldCharType="separate"/>
    </w:r>
    <w:r w:rsidR="00AF0DAD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"dd.MM.yyyy, HH:mm:ss"  \* CHARFORMAT \&lt;OawJumpToField value=0/&gt;</w:instrText>
    </w:r>
    <w:r>
      <w:fldChar w:fldCharType="separate"/>
    </w:r>
    <w:r w:rsidR="00E90008">
      <w:rPr>
        <w:noProof/>
      </w:rPr>
      <w:instrText>06.08.2026, 15:53:06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AF0DAD">
      <w:rPr>
        <w:noProof/>
        <w:lang w:val="en-US"/>
      </w:rPr>
      <w:instrText>C:\Users\RMARTY2\Desktop\202601 Einschätzungsbogen RSF GUSTAF LU.docx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E90008">
      <w:rPr>
        <w:noProof/>
      </w:rPr>
      <w:t>06.08.2026, 15:53:06</w:t>
    </w:r>
    <w:r w:rsidR="00E90008" w:rsidRPr="003173DA">
      <w:rPr>
        <w:noProof/>
        <w:lang w:val="en-US"/>
      </w:rPr>
      <w:t xml:space="preserve">, </w:t>
    </w:r>
    <w:r w:rsidR="00E90008">
      <w:rPr>
        <w:noProof/>
        <w:lang w:val="en-US"/>
      </w:rPr>
      <w:t>C:\Users\RMARTY2\Desktop\202601 Einschätzungsbogen RSF GUSTAF LU.docx</w:t>
    </w:r>
    <w:r>
      <w:fldChar w:fldCharType="end"/>
    </w:r>
    <w:r>
      <w:fldChar w:fldCharType="begin"/>
    </w:r>
    <w:r w:rsidRPr="003173DA">
      <w:rPr>
        <w:lang w:val="en-US"/>
      </w:rPr>
      <w:instrText xml:space="preserve"> if </w:instrText>
    </w:r>
    <w:r>
      <w:fldChar w:fldCharType="begin"/>
    </w:r>
    <w:r w:rsidRPr="003173DA">
      <w:rPr>
        <w:lang w:val="en-US"/>
      </w:rPr>
      <w:instrText xml:space="preserve"> DOCPROPERTY "Outputprofile.Internal.Original"\*CHARFORMAT \&lt;OawJumpToField value=0/&gt;</w:instrText>
    </w:r>
    <w:r>
      <w:fldChar w:fldCharType="separate"/>
    </w:r>
    <w:r w:rsidR="00AF0DAD">
      <w:rPr>
        <w:b/>
        <w:bCs/>
        <w:lang w:val="de-DE"/>
      </w:rPr>
      <w:instrText>Fehler! Unbekannter Name für Dokument-Eigenschaft.</w:instrText>
    </w:r>
    <w:r>
      <w:fldChar w:fldCharType="end"/>
    </w:r>
    <w:r w:rsidRPr="003173DA">
      <w:rPr>
        <w:lang w:val="en-US"/>
      </w:rPr>
      <w:instrText xml:space="preserve"> = "" "" "</w:instrText>
    </w:r>
    <w:r>
      <w:fldChar w:fldCharType="begin"/>
    </w:r>
    <w:r>
      <w:instrText xml:space="preserve"> DATE  \@ "dd.MM.yyyy"  \* CHARFORMAT \&lt;OawJumpToField value=0/&gt;</w:instrText>
    </w:r>
    <w:r>
      <w:fldChar w:fldCharType="separate"/>
    </w:r>
    <w:r w:rsidR="00E90008">
      <w:rPr>
        <w:noProof/>
      </w:rPr>
      <w:instrText>06.08.2026</w:instrText>
    </w:r>
    <w:r>
      <w:fldChar w:fldCharType="end"/>
    </w:r>
    <w:r w:rsidRPr="003173DA">
      <w:rPr>
        <w:lang w:val="en-US"/>
      </w:rPr>
      <w:instrText xml:space="preserve">, </w:instrText>
    </w:r>
    <w:r>
      <w:fldChar w:fldCharType="begin"/>
    </w:r>
    <w:r w:rsidRPr="003173DA">
      <w:rPr>
        <w:lang w:val="en-US"/>
      </w:rPr>
      <w:instrText xml:space="preserve"> FILENAME  \p  \* MERGEFORMAT </w:instrText>
    </w:r>
    <w:r>
      <w:fldChar w:fldCharType="separate"/>
    </w:r>
    <w:r w:rsidR="00AF0DAD">
      <w:rPr>
        <w:noProof/>
        <w:lang w:val="en-US"/>
      </w:rPr>
      <w:instrText>C:\Users\RMARTY2\Desktop\202601 Einschätzungsbogen RSF GUSTAF LU.docx</w:instrText>
    </w:r>
    <w:r>
      <w:fldChar w:fldCharType="end"/>
    </w:r>
    <w:r w:rsidRPr="003173DA">
      <w:rPr>
        <w:lang w:val="en-US"/>
      </w:rPr>
      <w:instrText>" \&lt;OawJumpToField value=0/&gt;</w:instrText>
    </w:r>
    <w:r>
      <w:fldChar w:fldCharType="separate"/>
    </w:r>
    <w:r w:rsidR="00E90008">
      <w:rPr>
        <w:noProof/>
      </w:rPr>
      <w:t>06.08.2026</w:t>
    </w:r>
    <w:r w:rsidR="00E90008" w:rsidRPr="003173DA">
      <w:rPr>
        <w:noProof/>
        <w:lang w:val="en-US"/>
      </w:rPr>
      <w:t xml:space="preserve">, </w:t>
    </w:r>
    <w:r w:rsidR="00E90008">
      <w:rPr>
        <w:noProof/>
        <w:lang w:val="en-US"/>
      </w:rPr>
      <w:t>C:\Users\RMARTY2\Desktop\202601 Einschätzungsbogen RSF GUSTAF LU.docx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B5C3" w14:textId="77777777" w:rsidR="00E14328" w:rsidRPr="00A45177" w:rsidRDefault="00E14328">
      <w:r w:rsidRPr="00A45177">
        <w:separator/>
      </w:r>
    </w:p>
  </w:footnote>
  <w:footnote w:type="continuationSeparator" w:id="0">
    <w:p w14:paraId="691B8CCD" w14:textId="77777777" w:rsidR="00E14328" w:rsidRPr="00A45177" w:rsidRDefault="00E14328">
      <w:r w:rsidRPr="00A451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7C61" w14:textId="04EDD7C3" w:rsidR="00E7029D" w:rsidRPr="00A45177" w:rsidRDefault="00861135" w:rsidP="00A45177">
    <w:r>
      <w:rPr>
        <w:noProof/>
      </w:rPr>
      <w:drawing>
        <wp:anchor distT="0" distB="0" distL="114300" distR="114300" simplePos="0" relativeHeight="251661312" behindDoc="0" locked="0" layoutInCell="1" allowOverlap="1" wp14:anchorId="76371E16" wp14:editId="1C0C7665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1153160" cy="539750"/>
          <wp:effectExtent l="0" t="0" r="8890" b="0"/>
          <wp:wrapNone/>
          <wp:docPr id="36772334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5177" w:rsidRPr="00A45177">
      <w:rPr>
        <w:noProof/>
      </w:rPr>
      <w:drawing>
        <wp:anchor distT="0" distB="0" distL="114300" distR="114300" simplePos="0" relativeHeight="251660288" behindDoc="1" locked="1" layoutInCell="1" allowOverlap="1" wp14:anchorId="278D16DC" wp14:editId="5952D41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303454230" name="7eb0bb3a-c43c-446f-a921-de0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454230" name="7eb0bb3a-c43c-446f-a921-de0b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5177" w:rsidRPr="00A45177">
      <w:t> </w:t>
    </w:r>
  </w:p>
  <w:p w14:paraId="1CEB851C" w14:textId="14C51D46" w:rsidR="00E7029D" w:rsidRPr="00A45177" w:rsidRDefault="00BF22E6" w:rsidP="003D3E87">
    <w:r w:rsidRPr="00A45177">
      <w:rPr>
        <w:noProof/>
      </w:rPr>
      <w:drawing>
        <wp:anchor distT="0" distB="0" distL="114300" distR="114300" simplePos="0" relativeHeight="251658240" behindDoc="1" locked="1" layoutInCell="1" hidden="1" allowOverlap="1" wp14:anchorId="469F94FD" wp14:editId="6607C4E2">
          <wp:simplePos x="0" y="0"/>
          <wp:positionH relativeFrom="margin">
            <wp:posOffset>4692015</wp:posOffset>
          </wp:positionH>
          <wp:positionV relativeFrom="paragraph">
            <wp:posOffset>-450850</wp:posOffset>
          </wp:positionV>
          <wp:extent cx="1612900" cy="1016000"/>
          <wp:effectExtent l="0" t="0" r="6350" b="0"/>
          <wp:wrapNone/>
          <wp:docPr id="1" name="dfcb3621-5d45-4e40-af11-2f4f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fcb3621-5d45-4e40-af11-2f4f" hidden="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9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5177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C1EB" w14:textId="77777777" w:rsidR="00E7029D" w:rsidRPr="0051144A" w:rsidRDefault="00E7029D" w:rsidP="003D3E8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B82B" w14:textId="77777777" w:rsidR="00E7029D" w:rsidRDefault="00E7029D">
    <w:pPr>
      <w:spacing w:line="20" w:lineRule="exact"/>
      <w:rPr>
        <w:sz w:val="2"/>
        <w:szCs w:val="2"/>
      </w:rPr>
    </w:pPr>
  </w:p>
  <w:p w14:paraId="3B6A1A2B" w14:textId="77777777" w:rsidR="00E7029D" w:rsidRPr="00473DA5" w:rsidRDefault="00BF22E6">
    <w:pPr>
      <w:rPr>
        <w:color w:val="000000"/>
        <w:sz w:val="2"/>
        <w:szCs w:val="2"/>
      </w:rPr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3B61E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B8F5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567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DC3D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DE07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2883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1EBD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3EE4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F45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0C54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2125D"/>
    <w:multiLevelType w:val="multilevel"/>
    <w:tmpl w:val="63785862"/>
    <w:lvl w:ilvl="0">
      <w:start w:val="1"/>
      <w:numFmt w:val="bullet"/>
      <w:pStyle w:val="ListWithCheckboxes"/>
      <w:lvlText w:val="□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color w:val="auto"/>
        <w:sz w:val="22"/>
      </w:rPr>
    </w:lvl>
    <w:lvl w:ilvl="3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  <w:color w:val="auto"/>
        <w:sz w:val="22"/>
      </w:rPr>
    </w:lvl>
    <w:lvl w:ilvl="5">
      <w:start w:val="1"/>
      <w:numFmt w:val="bullet"/>
      <w:lvlText w:val="□"/>
      <w:lvlJc w:val="left"/>
      <w:pPr>
        <w:ind w:left="2160" w:hanging="360"/>
      </w:pPr>
      <w:rPr>
        <w:rFonts w:ascii="Arial" w:hAnsi="Arial" w:hint="default"/>
        <w:color w:val="auto"/>
        <w:sz w:val="22"/>
      </w:rPr>
    </w:lvl>
    <w:lvl w:ilvl="6">
      <w:start w:val="1"/>
      <w:numFmt w:val="bullet"/>
      <w:lvlText w:val="□"/>
      <w:lvlJc w:val="left"/>
      <w:pPr>
        <w:ind w:left="2520" w:hanging="360"/>
      </w:pPr>
      <w:rPr>
        <w:rFonts w:ascii="Arial" w:hAnsi="Arial" w:hint="default"/>
        <w:color w:val="auto"/>
        <w:sz w:val="22"/>
      </w:rPr>
    </w:lvl>
    <w:lvl w:ilvl="7">
      <w:start w:val="1"/>
      <w:numFmt w:val="bullet"/>
      <w:lvlText w:val="□"/>
      <w:lvlJc w:val="left"/>
      <w:pPr>
        <w:ind w:left="2880" w:hanging="360"/>
      </w:pPr>
      <w:rPr>
        <w:rFonts w:ascii="Arial" w:hAnsi="Arial" w:hint="default"/>
        <w:color w:val="auto"/>
        <w:sz w:val="22"/>
      </w:rPr>
    </w:lvl>
    <w:lvl w:ilvl="8">
      <w:start w:val="1"/>
      <w:numFmt w:val="bullet"/>
      <w:lvlText w:val="□"/>
      <w:lvlJc w:val="left"/>
      <w:pPr>
        <w:ind w:left="3240" w:hanging="360"/>
      </w:pPr>
      <w:rPr>
        <w:rFonts w:ascii="Arial" w:hAnsi="Arial" w:hint="default"/>
        <w:color w:val="auto"/>
        <w:sz w:val="22"/>
      </w:rPr>
    </w:lvl>
  </w:abstractNum>
  <w:abstractNum w:abstractNumId="11" w15:restartNumberingAfterBreak="0">
    <w:nsid w:val="2B436004"/>
    <w:multiLevelType w:val="multilevel"/>
    <w:tmpl w:val="E02A4EFA"/>
    <w:lvl w:ilvl="0">
      <w:start w:val="1"/>
      <w:numFmt w:val="decimal"/>
      <w:pStyle w:val="ListLevelsWithNumbers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12" w15:restartNumberingAfterBreak="0">
    <w:nsid w:val="3A05210B"/>
    <w:multiLevelType w:val="multilevel"/>
    <w:tmpl w:val="AD2ACB2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3" w15:restartNumberingAfterBreak="0">
    <w:nsid w:val="3BAA2F24"/>
    <w:multiLevelType w:val="hybridMultilevel"/>
    <w:tmpl w:val="CA9C5874"/>
    <w:lvl w:ilvl="0" w:tplc="1D06F948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CE148EC8" w:tentative="1">
      <w:start w:val="1"/>
      <w:numFmt w:val="lowerLetter"/>
      <w:lvlText w:val="%2."/>
      <w:lvlJc w:val="left"/>
      <w:pPr>
        <w:ind w:left="1440" w:hanging="360"/>
      </w:pPr>
    </w:lvl>
    <w:lvl w:ilvl="2" w:tplc="3356D2D4" w:tentative="1">
      <w:start w:val="1"/>
      <w:numFmt w:val="lowerRoman"/>
      <w:lvlText w:val="%3."/>
      <w:lvlJc w:val="right"/>
      <w:pPr>
        <w:ind w:left="2160" w:hanging="180"/>
      </w:pPr>
    </w:lvl>
    <w:lvl w:ilvl="3" w:tplc="876E08F6" w:tentative="1">
      <w:start w:val="1"/>
      <w:numFmt w:val="decimal"/>
      <w:lvlText w:val="%4."/>
      <w:lvlJc w:val="left"/>
      <w:pPr>
        <w:ind w:left="2880" w:hanging="360"/>
      </w:pPr>
    </w:lvl>
    <w:lvl w:ilvl="4" w:tplc="244CDF90" w:tentative="1">
      <w:start w:val="1"/>
      <w:numFmt w:val="lowerLetter"/>
      <w:lvlText w:val="%5."/>
      <w:lvlJc w:val="left"/>
      <w:pPr>
        <w:ind w:left="3600" w:hanging="360"/>
      </w:pPr>
    </w:lvl>
    <w:lvl w:ilvl="5" w:tplc="1F1AA75A" w:tentative="1">
      <w:start w:val="1"/>
      <w:numFmt w:val="lowerRoman"/>
      <w:lvlText w:val="%6."/>
      <w:lvlJc w:val="right"/>
      <w:pPr>
        <w:ind w:left="4320" w:hanging="180"/>
      </w:pPr>
    </w:lvl>
    <w:lvl w:ilvl="6" w:tplc="C4D241E4" w:tentative="1">
      <w:start w:val="1"/>
      <w:numFmt w:val="decimal"/>
      <w:lvlText w:val="%7."/>
      <w:lvlJc w:val="left"/>
      <w:pPr>
        <w:ind w:left="5040" w:hanging="360"/>
      </w:pPr>
    </w:lvl>
    <w:lvl w:ilvl="7" w:tplc="42261C52" w:tentative="1">
      <w:start w:val="1"/>
      <w:numFmt w:val="lowerLetter"/>
      <w:lvlText w:val="%8."/>
      <w:lvlJc w:val="left"/>
      <w:pPr>
        <w:ind w:left="5760" w:hanging="360"/>
      </w:pPr>
    </w:lvl>
    <w:lvl w:ilvl="8" w:tplc="E7EE17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22A9B"/>
    <w:multiLevelType w:val="multilevel"/>
    <w:tmpl w:val="9A2AE9B6"/>
    <w:lvl w:ilvl="0">
      <w:start w:val="1"/>
      <w:numFmt w:val="bullet"/>
      <w:pStyle w:val="ListWithSymbols"/>
      <w:lvlText w:val="–"/>
      <w:lvlJc w:val="left"/>
      <w:pPr>
        <w:ind w:left="360" w:hanging="360"/>
      </w:pPr>
      <w:rPr>
        <w:rFonts w:ascii="Ubuntu" w:hAnsi="Ubuntu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5" w15:restartNumberingAfterBreak="0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3A84525"/>
    <w:multiLevelType w:val="hybridMultilevel"/>
    <w:tmpl w:val="6C9E5594"/>
    <w:lvl w:ilvl="0" w:tplc="18FA8F1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E2A2E44" w:tentative="1">
      <w:start w:val="1"/>
      <w:numFmt w:val="lowerLetter"/>
      <w:lvlText w:val="%2."/>
      <w:lvlJc w:val="left"/>
      <w:pPr>
        <w:ind w:left="1440" w:hanging="360"/>
      </w:pPr>
    </w:lvl>
    <w:lvl w:ilvl="2" w:tplc="697C42D6" w:tentative="1">
      <w:start w:val="1"/>
      <w:numFmt w:val="lowerRoman"/>
      <w:lvlText w:val="%3."/>
      <w:lvlJc w:val="right"/>
      <w:pPr>
        <w:ind w:left="2160" w:hanging="180"/>
      </w:pPr>
    </w:lvl>
    <w:lvl w:ilvl="3" w:tplc="708ACDFE" w:tentative="1">
      <w:start w:val="1"/>
      <w:numFmt w:val="decimal"/>
      <w:lvlText w:val="%4."/>
      <w:lvlJc w:val="left"/>
      <w:pPr>
        <w:ind w:left="2880" w:hanging="360"/>
      </w:pPr>
    </w:lvl>
    <w:lvl w:ilvl="4" w:tplc="224C3ED4" w:tentative="1">
      <w:start w:val="1"/>
      <w:numFmt w:val="lowerLetter"/>
      <w:lvlText w:val="%5."/>
      <w:lvlJc w:val="left"/>
      <w:pPr>
        <w:ind w:left="3600" w:hanging="360"/>
      </w:pPr>
    </w:lvl>
    <w:lvl w:ilvl="5" w:tplc="9D86AC4A" w:tentative="1">
      <w:start w:val="1"/>
      <w:numFmt w:val="lowerRoman"/>
      <w:lvlText w:val="%6."/>
      <w:lvlJc w:val="right"/>
      <w:pPr>
        <w:ind w:left="4320" w:hanging="180"/>
      </w:pPr>
    </w:lvl>
    <w:lvl w:ilvl="6" w:tplc="47C8136C" w:tentative="1">
      <w:start w:val="1"/>
      <w:numFmt w:val="decimal"/>
      <w:lvlText w:val="%7."/>
      <w:lvlJc w:val="left"/>
      <w:pPr>
        <w:ind w:left="5040" w:hanging="360"/>
      </w:pPr>
    </w:lvl>
    <w:lvl w:ilvl="7" w:tplc="7CC8748E" w:tentative="1">
      <w:start w:val="1"/>
      <w:numFmt w:val="lowerLetter"/>
      <w:lvlText w:val="%8."/>
      <w:lvlJc w:val="left"/>
      <w:pPr>
        <w:ind w:left="5760" w:hanging="360"/>
      </w:pPr>
    </w:lvl>
    <w:lvl w:ilvl="8" w:tplc="D4C06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836AA"/>
    <w:multiLevelType w:val="hybridMultilevel"/>
    <w:tmpl w:val="554239F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96E60"/>
    <w:multiLevelType w:val="multilevel"/>
    <w:tmpl w:val="36E2F806"/>
    <w:lvl w:ilvl="0">
      <w:start w:val="1"/>
      <w:numFmt w:val="decimal"/>
      <w:pStyle w:val="ListWithNumbers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</w:lvl>
    <w:lvl w:ilvl="4">
      <w:start w:val="1"/>
      <w:numFmt w:val="decimal"/>
      <w:lvlText w:val="%1.%2.%3.%4.%5."/>
      <w:lvlJc w:val="left"/>
      <w:pPr>
        <w:tabs>
          <w:tab w:val="num" w:pos="3544"/>
        </w:tabs>
        <w:ind w:left="3544" w:hanging="9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3538227">
    <w:abstractNumId w:val="14"/>
  </w:num>
  <w:num w:numId="2" w16cid:durableId="1319115301">
    <w:abstractNumId w:val="12"/>
  </w:num>
  <w:num w:numId="3" w16cid:durableId="1788115077">
    <w:abstractNumId w:val="15"/>
  </w:num>
  <w:num w:numId="4" w16cid:durableId="897322683">
    <w:abstractNumId w:val="16"/>
  </w:num>
  <w:num w:numId="5" w16cid:durableId="205610361">
    <w:abstractNumId w:val="13"/>
  </w:num>
  <w:num w:numId="6" w16cid:durableId="174074447">
    <w:abstractNumId w:val="10"/>
  </w:num>
  <w:num w:numId="7" w16cid:durableId="2456531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2437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1518521">
    <w:abstractNumId w:val="9"/>
  </w:num>
  <w:num w:numId="10" w16cid:durableId="31002428">
    <w:abstractNumId w:val="7"/>
  </w:num>
  <w:num w:numId="11" w16cid:durableId="424419671">
    <w:abstractNumId w:val="6"/>
  </w:num>
  <w:num w:numId="12" w16cid:durableId="524444356">
    <w:abstractNumId w:val="5"/>
  </w:num>
  <w:num w:numId="13" w16cid:durableId="585917773">
    <w:abstractNumId w:val="4"/>
  </w:num>
  <w:num w:numId="14" w16cid:durableId="1773746982">
    <w:abstractNumId w:val="8"/>
  </w:num>
  <w:num w:numId="15" w16cid:durableId="719595595">
    <w:abstractNumId w:val="3"/>
  </w:num>
  <w:num w:numId="16" w16cid:durableId="1977370616">
    <w:abstractNumId w:val="2"/>
  </w:num>
  <w:num w:numId="17" w16cid:durableId="1765833258">
    <w:abstractNumId w:val="1"/>
  </w:num>
  <w:num w:numId="18" w16cid:durableId="169222298">
    <w:abstractNumId w:val="0"/>
  </w:num>
  <w:num w:numId="19" w16cid:durableId="1618759769">
    <w:abstractNumId w:val="8"/>
  </w:num>
  <w:num w:numId="20" w16cid:durableId="15301010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osjkdBB0h/C8d5m+ebXc3wnMfeLtDbGcveWqfK4+LX/1sDDR2nU0vXtZepRgejxoF2omHQUGdg59ECYJ5A10Sg==" w:salt="6wsMohxynMJRcC7+eqpCDw==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8. 02. 2020"/>
    <w:docVar w:name="Date.Format.Long.dateValue" w:val="39869"/>
    <w:docVar w:name="DocumentDate" w:val="18. 02. 2020"/>
    <w:docVar w:name="DocumentDate.dateValue" w:val="38047"/>
    <w:docVar w:name="MetaTool_officeatwork" w:val="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"/>
    <w:docVar w:name="OawAttachedTemplate" w:val="Logo ohne Adresse.ows"/>
    <w:docVar w:name="OawBuiltInDocProps" w:val="&lt;OawBuiltInDocProps&gt;&lt;default profileUID=&quot;0&quot;&gt;&lt;word&gt;&lt;fileName&gt;&lt;/fileName&gt;&lt;contentType&gt;&lt;/contentType&gt;&lt;contentStatus&gt;&lt;/contentStatus&gt;&lt;language&gt;&lt;/language&gt;&lt;documentVersion&gt;&lt;/documentVersion&gt;&lt;defaultPath&gt;&lt;/defaultPath&gt;&lt;category&gt;&lt;/category&gt;&lt;keywords&gt;&lt;/keywords&gt;&lt;comments&gt;&lt;/comments&gt;&lt;hyperlinkBase&gt;&lt;/hyperlinkBase&gt;&lt;company&gt;&lt;value type=&quot;OawDocProperty&quot; name=&quot;Organisation.Departement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/word&gt;&lt;PDF&gt;&lt;fileName&gt;&lt;/fileName&gt;&lt;contentType&gt;&lt;/contentType&gt;&lt;contentStatus&gt;&lt;/contentStatus&gt;&lt;language&gt;&lt;/language&gt;&lt;documentVersion&gt;&lt;/documentVersion&gt;&lt;defaultPath&gt;&lt;/defaultPath&gt;&lt;category&gt;&lt;/category&gt;&lt;keywords&gt;&lt;/keywords&gt;&lt;comments&gt;&lt;/comments&gt;&lt;hyperlinkBase&gt;&lt;/hyperlinkBase&gt;&lt;company&gt;&lt;value type=&quot;OawDocProperty&quot; name=&quot;Organisation.Departement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/PDF&gt;&lt;/default&gt;&lt;/OawBuiltInDocProps&gt;_x000d_"/>
    <w:docVar w:name="OawCreatedWithOfficeatworkVersion" w:val=" (4.15.1.8951)"/>
    <w:docVar w:name="OawCreatedWithProjectID" w:val="luchmaster"/>
    <w:docVar w:name="OawCreatedWithProjectVersion" w:val="305"/>
    <w:docVar w:name="oawDefinitionTmpl" w:val="&lt;document&gt;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_x0009_&lt;OawBookmark name=&quot;Footer&quot;&gt;&lt;profile type=&quot;default&quot; UID=&quot;&quot; sameAsDefault=&quot;0&quot;&gt;&lt;/profile&gt;&lt;/OawBookmark&gt;_x000d__x0009_&lt;OawDocProperty name=&quot;CustomField.ShowLogo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s&quot;/&gt;&lt;/type&gt;&lt;/profile&gt;&lt;/OawDocProperty&gt;_x000d_&lt;/document&gt;_x000d_"/>
    <w:docVar w:name="OawDistributionEnabled" w:val="&lt;Profiles&gt;&lt;Distribution type=&quot;2&quot; UID=&quot;2010071914543648299648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AddressB1|AddressB2|Departement|AddressB3|AddressB4&quot;/&gt;&lt;profile type=&quot;default&quot; UID=&quot;&quot; sameAsDefault=&quot;0&quot;&gt;&lt;OawDocProperty name=&quot;Organisation.AddressB1&quot; field=&quot;AddressB1&quot;/&gt;&lt;OawDocProperty name=&quot;Organisation.AddressB2&quot; field=&quot;AddressB2&quot;/&gt;&lt;OawDocProperty name=&quot;Organisation.Departement&quot; field=&quot;Departement&quot;/&gt;&lt;OawDocProperty name=&quot;Organisation.AddressB3&quot; field=&quot;AddressB3&quot;/&gt;&lt;OawDocProperty name=&quot;Organisation.AddressB4&quot; field=&quot;AddressB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ate&quot; field=&quot;Doc.Date&quot;/&gt;&lt;OawDocProperty name=&quot;Doc.Page&quot; field=&quot;Doc.Page&quot;/&gt;&lt;OawDocProperty name=&quot;Doc.of&quot; field=&quot;Doc.of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4112217333376588294" w:val="&lt;source&gt;&lt;Fields List=&quot;ShowLogos&quot;/&gt;&lt;profile type=&quot;default&quot; UID=&quot;&quot; sameAsDefault=&quot;0&quot;&gt;&lt;OawDocProperty name=&quot;CustomField.ShowLogos&quot; field=&quot;ShowLogos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Dok_Titel|G_Laufnummer|G_Signatu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/profile&gt;&lt;/source&gt;"/>
    <w:docVar w:name="OawDocPropSource" w:val="&lt;Profile SelectedUID=&quot;&quot;&gt;&lt;DocProp UID=&quot;2002122011014149059130932&quot; EntryUID=&quot;2019022608091854407218&quot; PrimaryUID=&quot;ClientSuite&quot;&gt;&lt;Field Name=&quot;IDName&quot; Value=&quot;GSD, DISG Kindheit-Jugend-Familie und Integration&quot;/&gt;&lt;Field Name=&quot;Departement&quot; Value=&quot;Gesundheits- und Sozialdepartement&quot;/&gt;&lt;Field Name=&quot;Dienststelle1&quot; Value=&quot;Dienststelle Soziales und Gesellschaft&quot;/&gt;&lt;Field Name=&quot;Dienststelle2&quot; Value=&quot;&quot;/&gt;&lt;Field Name=&quot;Abteilung1&quot; Value=&quot;&quot;/&gt;&lt;Field Name=&quot;Abteilung2&quot; Value=&quot;&quot;/&gt;&lt;Field Name=&quot;AddressB1&quot; Value=&quot;Dienststelle Soziales und Gesellschaft (DISG)&quot;/&gt;&lt;Field Name=&quot;AddressB2&quot; Value=&quot;Kindheit-Jugend-Familie und Integration&quot;/&gt;&lt;Field Name=&quot;AddressB3&quot; Value=&quot;&quot;/&gt;&lt;Field Name=&quot;AddressB4&quot; Value=&quot;&quot;/&gt;&lt;Field Name=&quot;AddressN1&quot; Value=&quot;Rösslimattstrasse 37&quot;/&gt;&lt;Field Name=&quot;AddressN2&quot; Value=&quot;Postfach 3439&quot;/&gt;&lt;Field Name=&quot;AddressN3&quot; Value=&quot;6002 Luzern&quot;/&gt;&lt;Field Name=&quot;AddressN4&quot; Value=&quot;&quot;/&gt;&lt;Field Name=&quot;Postcode&quot; Value=&quot;6002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041 228 68 78&quot;/&gt;&lt;Field Name=&quot;Fax&quot; Value=&quot;&quot;/&gt;&lt;Field Name=&quot;LogoColor&quot; Value=&quot;%Logos%\Luzern.Logo.2100.350.emf&quot;/&gt;&lt;Field Name=&quot;LogoBlackWhite&quot; Value=&quot;%Logos%\Luzern.Logo.2100.350.emf&quot;/&gt;&lt;Field Name=&quot;LogoZertifikate&quot; Value=&quot;&quot;/&gt;&lt;Field Name=&quot;Email&quot; Value=&quot;disg@lu.ch&quot;/&gt;&lt;Field Name=&quot;Internet&quot; Value=&quot;disg.lu.ch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Logo.2100.350.emf&quot;/&gt;&lt;Field Name=&quot;LogoSchriftzug&quot; Value=&quot;&quot;/&gt;&lt;Field Name=&quot;LogoTag&quot; Value=&quot;&quot;/&gt;&lt;Field Name=&quot;FusszeileFett&quot; Value=&quot;&quot;/&gt;&lt;Field Name=&quot;FusszeileNormal&quot; Value=&quot;&quot;/&gt;&lt;Field Name=&quot;Data_UID&quot; Value=&quot;2019022608091854407218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6040509495284662868&quot; EntryUID=&quot;2003121817293296325874&quot; PrimaryUID=&quot;ClientSuite&quot;&gt;&lt;Field Name=&quot;IDName&quot; Value=&quot;(Leer)&quot;/&gt;&lt;Field Name=&quot;SelectedUID&quot; Value=&quot;2004123010144120300001&quot;/&gt;&lt;/DocProp&gt;&lt;DocProp UID=&quot;200212191811121321310321301031x&quot; EntryUID=&quot;2003121817293296325874&quot; PrimaryUID=&quot;ClientSuite&quot;&gt;&lt;Field Name=&quot;IDName&quot; Value=&quot;(Leer)&quot;/&gt;&lt;Field Name=&quot;SelectedUID&quot; Value=&quot;2004123010144120300001&quot;/&gt;&lt;/DocProp&gt;&lt;DocProp UID=&quot;2010072016315072560894&quot; EntryUID=&quot;2003121817293296325874&quot; PrimaryUID=&quot;ClientSuite&quot;&gt;&lt;Field Name=&quot;IDName&quot; Value=&quot;(Leer)&quot;/&gt;&lt;Field Name=&quot;SelectedUID&quot; Value=&quot;2004123010144120300001&quot;/&gt;&lt;/DocProp&gt;&lt;DocProp UID=&quot;2003080714212273705547&quot; EntryUID=&quot;&quot; UserInformation=&quot;Data from SAP&quot; Interface=&quot;-1&quot;&gt;&lt;/DocProp&gt;&lt;DocProp UID=&quot;2002122010583847234010578&quot; EntryUID=&quot;2003121817293296325874&quot; PrimaryUID=&quot;ClientSuite&quot;&gt;&lt;Field Name=&quot;IDName&quot; Value=&quot;(Leer)&quot;/&gt;&lt;Field Name=&quot;SelectedUID&quot; Value=&quot;2004123010144120300001&quot;/&gt;&lt;/DocProp&gt;&lt;DocProp UID=&quot;2003061115381095709037&quot; EntryUID=&quot;2003121817293296325874&quot; PrimaryUID=&quot;ClientSuite&quot;&gt;&lt;Field Name=&quot;IDName&quot; Value=&quot;(Leer)&quot;/&gt;&lt;Field Name=&quot;SelectedUID&quot; Value=&quot;2004123010144120300001&quot;/&gt;&lt;/DocProp&gt;&lt;DocProp UID=&quot;2016110913315368876110&quot; EntryUID=&quot;2003121817293296325874&quot; PrimaryUID=&quot;ClientSuite&quot;&gt;&lt;Field Name=&quot;IDName&quot; Value=&quot;(Leer)&quot;/&gt;&lt;Field Name=&quot;SelectedUID&quot; Value=&quot;2004123010144120300001&quot;/&gt;&lt;/DocProp&gt;&lt;DocProp UID=&quot;2009082513331568340343&quot; EntryUID=&quot;&quot; UserInformation=&quot;Data from SAP&quot; Interface=&quot;-1&quot;&gt;&lt;/DocProp&gt;&lt;DocProp UID=&quot;2010020409223900652065&quot; EntryUID=&quot;&quot; UserInformation=&quot;Data from SAP&quot; Interface=&quot;-1&quot;&gt;&lt;/DocProp&gt;&lt;DocProp UID=&quot;2015111110142100000001&quot; EntryUID=&quot;&quot; UserInformation=&quot;Data from SAP&quot; Interface=&quot;-1&quot;&gt;&lt;/DocProp&gt;&lt;DocProp UID=&quot;2016022308391031585750&quot; EntryUID=&quot;&quot; UserInformation=&quot;Data from SAP&quot; Interface=&quot;-1&quot;&gt;&lt;/DocProp&gt;&lt;DocProp UID=&quot;2016022308391031585800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24040208561418366176&quot; Name=&quot;ShowLogos&quot; Value=&quot;-1&quot;/&gt;&lt;/DocProp&gt;&lt;/Profile&gt;_x000d_"/>
    <w:docVar w:name="OawDocumentLanguageID" w:val="2055"/>
    <w:docVar w:name="OawDocumentPageSelectIDName" w:val="&lt;empty/&gt;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cc&gt;&lt;/cc&gt;&lt;bcc&gt;&lt;/bcc&gt;&lt;body&gt;&lt;/body&gt;&lt;/mail&gt;&lt;word&gt;&lt;keywords&gt;&lt;/keywords&gt;&lt;language&gt;&lt;/language&gt;&lt;documentVersion&gt;&lt;/documentVersion&gt;&lt;/word&gt;&lt;PDF&gt;&lt;keywords&gt;&lt;/keywords&gt;&lt;language&gt;&lt;/language&gt;&lt;documentVersion&gt;&lt;/documentVersion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/word&gt;&lt;PDF&gt;&lt;keywords&gt;&lt;/keywords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/word&gt;&lt;PDF&gt;&lt;keywords&gt;&lt;/keywords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cc&gt;&lt;/cc&gt;&lt;bcc&gt;&lt;/bcc&gt;&lt;body&gt;&lt;/body&gt;&lt;/mail&gt;&lt;word&gt;&lt;keywords&gt;&lt;/keywords&gt;&lt;/word&gt;&lt;PDF&gt;&lt;keywords&gt;&lt;/keywords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/source&gt;"/>
    <w:docVar w:name="OawProjectID" w:val="luchmaster"/>
    <w:docVar w:name="OawRecipients" w:val="&lt;?xml version=&quot;1.0&quot;?&gt;_x000d_&lt;Recipients&gt;&lt;Recipient&gt;&lt;UID&gt;202601061457191702248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Introduction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/source&gt;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2003121817293296325874"/>
    <w:docVar w:name="OawSelectedSource.2002122010583847234010578" w:val="2003121817293296325874"/>
    <w:docVar w:name="OawSelectedSource.2002122011014149059130932" w:val="2019022608091854407218"/>
    <w:docVar w:name="OawSelectedSource.2003061115381095709037" w:val="2003121817293296325874"/>
    <w:docVar w:name="OawSelectedSource.2003080714212273705547" w:val="&lt;empty/&gt;"/>
    <w:docVar w:name="OawSelectedSource.2004112217333376588294" w:val="&lt;empty/&gt;"/>
    <w:docVar w:name="OawSelectedSource.2006040509495284662868" w:val="2003121817293296325874"/>
    <w:docVar w:name="OawSelectedSource.2009082513331568340343" w:val="&lt;empty/&gt;"/>
    <w:docVar w:name="OawSelectedSource.2010020409223900652065" w:val="&lt;empty/&gt;"/>
    <w:docVar w:name="OawSelectedSource.2010072016315072560894" w:val="2003121817293296325874"/>
    <w:docVar w:name="OawSelectedSource.2015111110142100000001" w:val="&lt;empty/&gt;"/>
    <w:docVar w:name="OawSelectedSource.2016022308391031585750" w:val="&lt;empty/&gt;"/>
    <w:docVar w:name="OawSelectedSource.2016022308391031585800" w:val="&lt;empty/&gt;"/>
    <w:docVar w:name="OawSelectedSource.2016110913315368876110" w:val="2003121817293296325874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|4;DocumentTitle:=;DisplayName:=W6 - H - LZ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Footer&quot; Label=&quot;Impressum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eb0bb3a-c43c-446f-a921-de0b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H_LogoColor&quot; PaperSize=&quot;A4&quot; Orientation=&quot;Portrait&quot; IsSelected=&quot;false&quot;&gt;_x000d__x000a_          &lt;Source Value=&quot;[[If(MasterProperty(&amp;quot;CustomField&amp;quot;, &amp;quot;ShowLogos&amp;quot;)='-1', MasterProperty(&amp;quot;Organisation&amp;quot;, &amp;quot;LogoColor&amp;quot;), ''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24040209240857741771&quot; /&gt;_x000d__x000a_            &lt;OutputProfileSpecific Type=&quot;Send&quot; Id=&quot;2006120514175878093883&quot; /&gt;_x000d__x000a_            &lt;OutputProfileSpecific Type=&quot;Send&quot; Id=&quot;2003010711200895123470110&quot; /&gt;_x000d__x000a_            &lt;OutputProfileSpecific Type=&quot;Send&quot; Id=&quot;2024040209252990655803&quot; /&gt;_x000d__x000a_          &lt;/OutputProfileSpecifics&gt;_x000d__x000a_        &lt;/PageSetupSpecific&gt;_x000d__x000a_      &lt;/PageSetupSpecifics&gt;_x000d__x000a_    &lt;/Picture&gt;_x000d__x000a_    &lt;Picture Id=&quot;dfcb3621-5d45-4e40-af11-2f4f&quot; IdName=&quot;Zertifikat&quot; IsSelected=&quot;False&quot; IsExpanded=&quot;True&quot;&gt;_x000d__x000a_      &lt;AlternativeText Title=&quot;&quot;&gt;&lt;/AlternativeText&gt;_x000d__x000a_      &lt;PageSetupSpecifics&gt;_x000d__x000a_        &lt;PageSetupSpecific IdName=&quot;A4H_Zertifikate&quot; PaperSize=&quot;A4&quot; Orientation=&quot;Portrait&quot; IsSelected=&quot;true&quot;&gt;_x000d__x000a_          &lt;Source Value=&quot;[[If(MasterProperty(&amp;quot;CustomField&amp;quot;, &amp;quot;ShowLogos&amp;quot;)='-1', MasterProperty(&amp;quot;Organisation&amp;quot;, &amp;quot;LogoZertifikate&amp;quot;), ''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24040209240857741771&quot; /&gt;_x000d__x000a_            &lt;OutputProfileSpecific Type=&quot;Send&quot; Id=&quot;2006120514175878093883&quot; /&gt;_x000d__x000a_            &lt;OutputProfileSpecific Type=&quot;Send&quot; Id=&quot;2003010711200895123470110&quot; /&gt;_x000d__x000a_            &lt;OutputProfileSpecific Type=&quot;Send&quot; Id=&quot;202404020925299065580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45177"/>
    <w:rsid w:val="0003127C"/>
    <w:rsid w:val="00095548"/>
    <w:rsid w:val="00096355"/>
    <w:rsid w:val="000C3363"/>
    <w:rsid w:val="000C6FAB"/>
    <w:rsid w:val="00111C1C"/>
    <w:rsid w:val="00120C86"/>
    <w:rsid w:val="00131EDA"/>
    <w:rsid w:val="0013396C"/>
    <w:rsid w:val="00144B3B"/>
    <w:rsid w:val="001466D3"/>
    <w:rsid w:val="001B3B40"/>
    <w:rsid w:val="001B4C94"/>
    <w:rsid w:val="001B76C8"/>
    <w:rsid w:val="001D6124"/>
    <w:rsid w:val="001D681E"/>
    <w:rsid w:val="001D7562"/>
    <w:rsid w:val="001E601F"/>
    <w:rsid w:val="00210405"/>
    <w:rsid w:val="002225C9"/>
    <w:rsid w:val="00245B6C"/>
    <w:rsid w:val="00295E55"/>
    <w:rsid w:val="002D2D1E"/>
    <w:rsid w:val="002F6B0D"/>
    <w:rsid w:val="00307053"/>
    <w:rsid w:val="003136D8"/>
    <w:rsid w:val="003173DA"/>
    <w:rsid w:val="00357DF5"/>
    <w:rsid w:val="00363023"/>
    <w:rsid w:val="00372DF4"/>
    <w:rsid w:val="003B233A"/>
    <w:rsid w:val="003D3E87"/>
    <w:rsid w:val="003D4C42"/>
    <w:rsid w:val="003E0673"/>
    <w:rsid w:val="004158D9"/>
    <w:rsid w:val="00443544"/>
    <w:rsid w:val="0044559A"/>
    <w:rsid w:val="004732EA"/>
    <w:rsid w:val="00473DA5"/>
    <w:rsid w:val="0049753B"/>
    <w:rsid w:val="004C1D66"/>
    <w:rsid w:val="004D2A6D"/>
    <w:rsid w:val="004F4847"/>
    <w:rsid w:val="0051144A"/>
    <w:rsid w:val="00517AB2"/>
    <w:rsid w:val="005344CE"/>
    <w:rsid w:val="00536012"/>
    <w:rsid w:val="00546D8C"/>
    <w:rsid w:val="00560BE8"/>
    <w:rsid w:val="00585B75"/>
    <w:rsid w:val="005864D6"/>
    <w:rsid w:val="005A19E0"/>
    <w:rsid w:val="005D0B28"/>
    <w:rsid w:val="005D6BA6"/>
    <w:rsid w:val="006145D3"/>
    <w:rsid w:val="00616C7E"/>
    <w:rsid w:val="00622C4C"/>
    <w:rsid w:val="006308AA"/>
    <w:rsid w:val="00670744"/>
    <w:rsid w:val="00672173"/>
    <w:rsid w:val="00686D41"/>
    <w:rsid w:val="006A1CDB"/>
    <w:rsid w:val="006D3F6F"/>
    <w:rsid w:val="006F0ED9"/>
    <w:rsid w:val="006F39E9"/>
    <w:rsid w:val="00701777"/>
    <w:rsid w:val="007467F5"/>
    <w:rsid w:val="007970F5"/>
    <w:rsid w:val="007B6DED"/>
    <w:rsid w:val="007D3F96"/>
    <w:rsid w:val="007E2BBE"/>
    <w:rsid w:val="007E402D"/>
    <w:rsid w:val="007E434B"/>
    <w:rsid w:val="007E612B"/>
    <w:rsid w:val="00813CCC"/>
    <w:rsid w:val="008257ED"/>
    <w:rsid w:val="00861135"/>
    <w:rsid w:val="00870F33"/>
    <w:rsid w:val="008A6F9C"/>
    <w:rsid w:val="008C6370"/>
    <w:rsid w:val="008F3E8A"/>
    <w:rsid w:val="00907763"/>
    <w:rsid w:val="0091671A"/>
    <w:rsid w:val="00941D71"/>
    <w:rsid w:val="009500C4"/>
    <w:rsid w:val="009C05DE"/>
    <w:rsid w:val="009F4684"/>
    <w:rsid w:val="00A020C7"/>
    <w:rsid w:val="00A45177"/>
    <w:rsid w:val="00A461BA"/>
    <w:rsid w:val="00A7686E"/>
    <w:rsid w:val="00A91874"/>
    <w:rsid w:val="00A920C5"/>
    <w:rsid w:val="00AF0DAD"/>
    <w:rsid w:val="00AF6770"/>
    <w:rsid w:val="00B32F0F"/>
    <w:rsid w:val="00B44F0F"/>
    <w:rsid w:val="00B56303"/>
    <w:rsid w:val="00B847E5"/>
    <w:rsid w:val="00B97F1C"/>
    <w:rsid w:val="00BC0312"/>
    <w:rsid w:val="00BC1213"/>
    <w:rsid w:val="00BF22E6"/>
    <w:rsid w:val="00BF53B3"/>
    <w:rsid w:val="00C175EB"/>
    <w:rsid w:val="00C22A5F"/>
    <w:rsid w:val="00C32592"/>
    <w:rsid w:val="00C42FC7"/>
    <w:rsid w:val="00C45B78"/>
    <w:rsid w:val="00C85E7E"/>
    <w:rsid w:val="00C9206F"/>
    <w:rsid w:val="00CB075B"/>
    <w:rsid w:val="00CE64DE"/>
    <w:rsid w:val="00D03265"/>
    <w:rsid w:val="00D0426E"/>
    <w:rsid w:val="00D16A3C"/>
    <w:rsid w:val="00D23744"/>
    <w:rsid w:val="00D83FCD"/>
    <w:rsid w:val="00DA2FF0"/>
    <w:rsid w:val="00DE061B"/>
    <w:rsid w:val="00E05433"/>
    <w:rsid w:val="00E07C01"/>
    <w:rsid w:val="00E14328"/>
    <w:rsid w:val="00E248EE"/>
    <w:rsid w:val="00E40E04"/>
    <w:rsid w:val="00E41423"/>
    <w:rsid w:val="00E5101A"/>
    <w:rsid w:val="00E60BC4"/>
    <w:rsid w:val="00E7029D"/>
    <w:rsid w:val="00E90008"/>
    <w:rsid w:val="00EA287D"/>
    <w:rsid w:val="00EA3C76"/>
    <w:rsid w:val="00EC72E6"/>
    <w:rsid w:val="00ED6346"/>
    <w:rsid w:val="00F0419F"/>
    <w:rsid w:val="00F12C77"/>
    <w:rsid w:val="00F17B4C"/>
    <w:rsid w:val="00F33139"/>
    <w:rsid w:val="00F37A83"/>
    <w:rsid w:val="00F82120"/>
    <w:rsid w:val="00FD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766F99"/>
  <w15:docId w15:val="{77BEE973-9FF8-4334-B6F1-144B690B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D7FEB"/>
  </w:style>
  <w:style w:type="paragraph" w:styleId="berschrift1">
    <w:name w:val="heading 1"/>
    <w:basedOn w:val="Standard"/>
    <w:next w:val="Standard"/>
    <w:link w:val="berschrift1Zchn"/>
    <w:uiPriority w:val="9"/>
    <w:qFormat/>
    <w:rsid w:val="00F37A83"/>
    <w:pPr>
      <w:keepNext/>
      <w:keepLines/>
      <w:numPr>
        <w:numId w:val="3"/>
      </w:numPr>
      <w:spacing w:before="240" w:after="120"/>
      <w:outlineLvl w:val="0"/>
    </w:pPr>
    <w:rPr>
      <w:rFonts w:cs="Arial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86EFC"/>
    <w:pPr>
      <w:keepNext/>
      <w:keepLines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86EFC"/>
    <w:pPr>
      <w:keepNext/>
      <w:keepLines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B17BC"/>
    <w:pPr>
      <w:keepNext/>
      <w:keepLines/>
      <w:numPr>
        <w:ilvl w:val="3"/>
        <w:numId w:val="3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uiPriority w:val="9"/>
    <w:rsid w:val="00985C95"/>
    <w:pPr>
      <w:numPr>
        <w:ilvl w:val="4"/>
        <w:numId w:val="3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uiPriority w:val="9"/>
    <w:rsid w:val="00985C95"/>
    <w:pPr>
      <w:numPr>
        <w:ilvl w:val="5"/>
        <w:numId w:val="3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uiPriority w:val="9"/>
    <w:rsid w:val="00985C95"/>
    <w:pPr>
      <w:numPr>
        <w:ilvl w:val="6"/>
        <w:numId w:val="3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uiPriority w:val="9"/>
    <w:rsid w:val="00985C95"/>
    <w:pPr>
      <w:numPr>
        <w:ilvl w:val="7"/>
        <w:numId w:val="3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uiPriority w:val="9"/>
    <w:rsid w:val="00985C95"/>
    <w:pPr>
      <w:numPr>
        <w:ilvl w:val="8"/>
        <w:numId w:val="3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7A83"/>
    <w:rPr>
      <w:rFonts w:ascii="Segoe UI" w:hAnsi="Segoe UI" w:cs="Arial"/>
      <w:b/>
      <w:bCs/>
      <w:kern w:val="10"/>
      <w:sz w:val="28"/>
      <w:szCs w:val="32"/>
      <w:lang w:val="de-CH"/>
    </w:rPr>
  </w:style>
  <w:style w:type="paragraph" w:customStyle="1" w:styleId="Betreff">
    <w:name w:val="Betreff"/>
    <w:basedOn w:val="Standard"/>
    <w:rsid w:val="003575DE"/>
    <w:rPr>
      <w:b/>
      <w:sz w:val="24"/>
    </w:rPr>
  </w:style>
  <w:style w:type="paragraph" w:customStyle="1" w:styleId="AbsenderText">
    <w:name w:val="Absender_Text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Text"/>
    <w:rsid w:val="003575DE"/>
    <w:rPr>
      <w:b/>
    </w:rPr>
  </w:style>
  <w:style w:type="paragraph" w:customStyle="1" w:styleId="Topic450">
    <w:name w:val="Topic450"/>
    <w:basedOn w:val="Standard"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156F24"/>
    <w:pPr>
      <w:keepNext/>
      <w:keepLines/>
    </w:pPr>
  </w:style>
  <w:style w:type="paragraph" w:customStyle="1" w:styleId="PositionWithValue">
    <w:name w:val="PositionWithValue"/>
    <w:basedOn w:val="Standard"/>
    <w:rsid w:val="00156F24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rsid w:val="00156F24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rsid w:val="00156F24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paragraph" w:customStyle="1" w:styleId="Topic075">
    <w:name w:val="Topic075"/>
    <w:basedOn w:val="Standard"/>
    <w:rsid w:val="007B5068"/>
    <w:pPr>
      <w:ind w:left="425" w:hanging="425"/>
    </w:pPr>
  </w:style>
  <w:style w:type="paragraph" w:customStyle="1" w:styleId="Topic300">
    <w:name w:val="Topic300"/>
    <w:basedOn w:val="Standard"/>
    <w:rsid w:val="007B5068"/>
    <w:pPr>
      <w:ind w:left="1701" w:hanging="1701"/>
    </w:pPr>
  </w:style>
  <w:style w:type="paragraph" w:customStyle="1" w:styleId="Topic600">
    <w:name w:val="Topic600"/>
    <w:basedOn w:val="Standard"/>
    <w:rsid w:val="007B5068"/>
    <w:pPr>
      <w:ind w:left="3402" w:hanging="3402"/>
    </w:pPr>
  </w:style>
  <w:style w:type="paragraph" w:customStyle="1" w:styleId="Topic900">
    <w:name w:val="Topic900"/>
    <w:basedOn w:val="Standard"/>
    <w:rsid w:val="007B5068"/>
    <w:pPr>
      <w:ind w:left="5103" w:hanging="5103"/>
    </w:pPr>
  </w:style>
  <w:style w:type="paragraph" w:customStyle="1" w:styleId="Topic075Line">
    <w:name w:val="Topic075Line"/>
    <w:basedOn w:val="Standard"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rsid w:val="005843A9"/>
    <w:pPr>
      <w:numPr>
        <w:numId w:val="1"/>
      </w:numPr>
      <w:ind w:left="425" w:hanging="425"/>
    </w:pPr>
  </w:style>
  <w:style w:type="paragraph" w:customStyle="1" w:styleId="ListWithLetters">
    <w:name w:val="ListWithLetters"/>
    <w:basedOn w:val="Standard"/>
    <w:rsid w:val="00A36F0F"/>
    <w:pPr>
      <w:numPr>
        <w:numId w:val="2"/>
      </w:numPr>
      <w:tabs>
        <w:tab w:val="left" w:pos="425"/>
      </w:tabs>
      <w:ind w:left="425" w:hanging="425"/>
    </w:pPr>
  </w:style>
  <w:style w:type="paragraph" w:customStyle="1" w:styleId="ListWithCheckboxes">
    <w:name w:val="ListWithCheckboxes"/>
    <w:basedOn w:val="Standard"/>
    <w:rsid w:val="00F37A83"/>
    <w:pPr>
      <w:numPr>
        <w:numId w:val="6"/>
      </w:numPr>
      <w:tabs>
        <w:tab w:val="left" w:pos="425"/>
      </w:tabs>
      <w:ind w:left="425" w:hanging="425"/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rsid w:val="003575DE"/>
    <w:rPr>
      <w:b/>
      <w:caps/>
      <w:sz w:val="24"/>
    </w:rPr>
  </w:style>
  <w:style w:type="character" w:customStyle="1" w:styleId="Inhalts-TypZchn">
    <w:name w:val="Inhalts-Typ Zchn"/>
    <w:link w:val="Inhalts-Typ"/>
    <w:rsid w:val="003575DE"/>
    <w:rPr>
      <w:rFonts w:ascii="Segoe UI" w:hAnsi="Segoe UI"/>
      <w:b/>
      <w:caps/>
      <w:kern w:val="10"/>
      <w:sz w:val="24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rsid w:val="00832D01"/>
    <w:pPr>
      <w:tabs>
        <w:tab w:val="right" w:leader="underscore" w:pos="9072"/>
      </w:tabs>
      <w:ind w:left="4253" w:hanging="4253"/>
    </w:pPr>
  </w:style>
  <w:style w:type="paragraph" w:customStyle="1" w:styleId="Art-Text">
    <w:name w:val="Art-Text"/>
    <w:basedOn w:val="Standard"/>
    <w:rsid w:val="00585B75"/>
    <w:pPr>
      <w:ind w:left="425" w:hanging="425"/>
    </w:pPr>
    <w:rPr>
      <w:lang w:val="en-US"/>
    </w:rPr>
  </w:style>
  <w:style w:type="character" w:styleId="Hervorhebung">
    <w:name w:val="Emphasis"/>
    <w:uiPriority w:val="3"/>
    <w:rsid w:val="00203054"/>
    <w:rPr>
      <w:b/>
      <w:iCs/>
    </w:rPr>
  </w:style>
  <w:style w:type="paragraph" w:customStyle="1" w:styleId="CityDate">
    <w:name w:val="CityDate"/>
    <w:basedOn w:val="Standard"/>
    <w:rsid w:val="008B7918"/>
    <w:pPr>
      <w:spacing w:before="240"/>
    </w:pPr>
  </w:style>
  <w:style w:type="paragraph" w:customStyle="1" w:styleId="Klassifizierungen">
    <w:name w:val="Klassifizierungen"/>
    <w:basedOn w:val="AbsenderText"/>
    <w:rsid w:val="000847D5"/>
    <w:rPr>
      <w:noProof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Umschlagabsenderadresse">
    <w:name w:val="envelope return"/>
    <w:basedOn w:val="Standard"/>
    <w:semiHidden/>
    <w:rsid w:val="00FE274A"/>
    <w:rPr>
      <w:rFonts w:cs="Arial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F37A83"/>
    <w:pPr>
      <w:spacing w:before="240" w:after="120"/>
    </w:pPr>
    <w:rPr>
      <w:b/>
      <w:sz w:val="28"/>
    </w:rPr>
  </w:style>
  <w:style w:type="paragraph" w:customStyle="1" w:styleId="berschrift2oNr">
    <w:name w:val="Überschrift 2 o. Nr."/>
    <w:basedOn w:val="Standard"/>
    <w:next w:val="Standard"/>
    <w:qFormat/>
    <w:rsid w:val="00086EF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E76AE9"/>
    <w:pPr>
      <w:spacing w:before="240" w:after="60"/>
    </w:pPr>
    <w:rPr>
      <w:b/>
    </w:rPr>
  </w:style>
  <w:style w:type="paragraph" w:customStyle="1" w:styleId="berschrift4oNr">
    <w:name w:val="Überschrift 4 o. Nr."/>
    <w:basedOn w:val="Standard"/>
    <w:next w:val="Standard"/>
    <w:qFormat/>
    <w:rsid w:val="00086EFC"/>
    <w:pPr>
      <w:spacing w:before="120"/>
    </w:pPr>
    <w:rPr>
      <w:b/>
    </w:rPr>
  </w:style>
  <w:style w:type="paragraph" w:customStyle="1" w:styleId="Abschnitt">
    <w:name w:val="Abschnitt"/>
    <w:basedOn w:val="Standard"/>
    <w:next w:val="Standard"/>
    <w:qFormat/>
    <w:rsid w:val="008B0078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7D3F96"/>
    <w:pPr>
      <w:tabs>
        <w:tab w:val="right" w:pos="9061"/>
      </w:tabs>
      <w:spacing w:before="120" w:after="60"/>
    </w:pPr>
  </w:style>
  <w:style w:type="paragraph" w:styleId="Verzeichnis2">
    <w:name w:val="toc 2"/>
    <w:basedOn w:val="Standard"/>
    <w:next w:val="Standard"/>
    <w:uiPriority w:val="39"/>
    <w:rsid w:val="007D3F96"/>
    <w:pPr>
      <w:tabs>
        <w:tab w:val="right" w:pos="9061"/>
      </w:tabs>
      <w:spacing w:before="60"/>
      <w:ind w:left="284"/>
    </w:pPr>
  </w:style>
  <w:style w:type="paragraph" w:styleId="Verzeichnis3">
    <w:name w:val="toc 3"/>
    <w:basedOn w:val="Standard"/>
    <w:next w:val="Standard"/>
    <w:uiPriority w:val="39"/>
    <w:rsid w:val="007D3F96"/>
    <w:pPr>
      <w:tabs>
        <w:tab w:val="right" w:pos="9061"/>
      </w:tabs>
      <w:spacing w:before="60"/>
      <w:ind w:left="284"/>
    </w:p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7D3F96"/>
    <w:pPr>
      <w:pBdr>
        <w:bottom w:val="single" w:sz="4" w:space="1" w:color="auto"/>
      </w:pBdr>
      <w:tabs>
        <w:tab w:val="right" w:pos="9061"/>
      </w:tabs>
      <w:spacing w:before="240" w:after="120"/>
    </w:pPr>
  </w:style>
  <w:style w:type="paragraph" w:styleId="Verzeichnis4">
    <w:name w:val="toc 4"/>
    <w:basedOn w:val="Standard"/>
    <w:next w:val="Standard"/>
    <w:uiPriority w:val="39"/>
    <w:rsid w:val="007D3F96"/>
    <w:pPr>
      <w:tabs>
        <w:tab w:val="right" w:pos="9061"/>
      </w:tabs>
      <w:spacing w:before="60"/>
      <w:ind w:left="284"/>
    </w:pPr>
  </w:style>
  <w:style w:type="table" w:styleId="Tabellenraster">
    <w:name w:val="Table Grid"/>
    <w:basedOn w:val="NormaleTabelle"/>
    <w:uiPriority w:val="39"/>
    <w:rsid w:val="007D3F96"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7D3F96"/>
    <w:pPr>
      <w:tabs>
        <w:tab w:val="left" w:pos="9061"/>
      </w:tabs>
      <w:spacing w:before="60"/>
      <w:ind w:left="284"/>
    </w:pPr>
  </w:style>
  <w:style w:type="paragraph" w:styleId="Verzeichnis7">
    <w:name w:val="toc 7"/>
    <w:basedOn w:val="Standard"/>
    <w:next w:val="Standard"/>
    <w:autoRedefine/>
    <w:uiPriority w:val="39"/>
    <w:rsid w:val="007D3F96"/>
    <w:pPr>
      <w:spacing w:after="100"/>
      <w:ind w:left="1321"/>
    </w:pPr>
  </w:style>
  <w:style w:type="paragraph" w:styleId="Verzeichnis8">
    <w:name w:val="toc 8"/>
    <w:basedOn w:val="Standard"/>
    <w:next w:val="Standard"/>
    <w:autoRedefine/>
    <w:uiPriority w:val="39"/>
    <w:rsid w:val="007D3F96"/>
    <w:pPr>
      <w:spacing w:after="100"/>
      <w:ind w:left="1542"/>
    </w:pPr>
  </w:style>
  <w:style w:type="paragraph" w:styleId="Verzeichnis9">
    <w:name w:val="toc 9"/>
    <w:basedOn w:val="Standard"/>
    <w:next w:val="Standard"/>
    <w:autoRedefine/>
    <w:uiPriority w:val="39"/>
    <w:rsid w:val="007D3F96"/>
    <w:pPr>
      <w:spacing w:after="100"/>
      <w:ind w:left="1758"/>
    </w:pPr>
  </w:style>
  <w:style w:type="paragraph" w:customStyle="1" w:styleId="Appendix">
    <w:name w:val="Appendix"/>
    <w:basedOn w:val="berschrift1oNr"/>
    <w:next w:val="Standard"/>
    <w:uiPriority w:val="1"/>
    <w:rsid w:val="006D4B93"/>
    <w:pPr>
      <w:keepNext/>
      <w:keepLines/>
      <w:outlineLvl w:val="0"/>
    </w:pPr>
    <w:rPr>
      <w:sz w:val="24"/>
    </w:rPr>
  </w:style>
  <w:style w:type="paragraph" w:styleId="Funotentext">
    <w:name w:val="footnote text"/>
    <w:basedOn w:val="Standard"/>
    <w:link w:val="FunotentextZchn"/>
    <w:uiPriority w:val="99"/>
    <w:rsid w:val="00860C3F"/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0C3F"/>
    <w:rPr>
      <w:rFonts w:ascii="Arial" w:hAnsi="Arial"/>
      <w:kern w:val="10"/>
      <w:sz w:val="12"/>
      <w:lang w:val="de-CH" w:eastAsia="en-US"/>
    </w:rPr>
  </w:style>
  <w:style w:type="character" w:styleId="Funotenzeichen">
    <w:name w:val="footnote reference"/>
    <w:basedOn w:val="Absatz-Standardschriftart"/>
    <w:uiPriority w:val="99"/>
    <w:unhideWhenUsed/>
    <w:rsid w:val="006A7867"/>
    <w:rPr>
      <w:vertAlign w:val="superscript"/>
      <w:lang w:val="de-CH"/>
    </w:rPr>
  </w:style>
  <w:style w:type="paragraph" w:customStyle="1" w:styleId="Metadaten">
    <w:name w:val="Metadaten"/>
    <w:basedOn w:val="Standard"/>
    <w:next w:val="Standard"/>
    <w:rsid w:val="00623549"/>
    <w:rPr>
      <w:rFonts w:cs="Arial"/>
    </w:rPr>
  </w:style>
  <w:style w:type="paragraph" w:customStyle="1" w:styleId="Vorstossnummer">
    <w:name w:val="Vorstossnummer"/>
    <w:basedOn w:val="Standard"/>
    <w:next w:val="Standard"/>
    <w:link w:val="VorstossnummerZchn"/>
    <w:rsid w:val="00DD23AE"/>
    <w:pPr>
      <w:jc w:val="right"/>
    </w:pPr>
    <w:rPr>
      <w:b/>
      <w:caps/>
      <w:sz w:val="24"/>
      <w:szCs w:val="24"/>
    </w:rPr>
  </w:style>
  <w:style w:type="character" w:customStyle="1" w:styleId="VorstossnummerZchn">
    <w:name w:val="Vorstossnummer Zchn"/>
    <w:basedOn w:val="Absatz-Standardschriftart"/>
    <w:link w:val="Vorstossnummer"/>
    <w:rsid w:val="00DD23AE"/>
    <w:rPr>
      <w:b/>
      <w:caps/>
      <w:sz w:val="24"/>
      <w:szCs w:val="24"/>
      <w:lang w:val="de-CH"/>
    </w:rPr>
  </w:style>
  <w:style w:type="paragraph" w:styleId="Listenabsatz">
    <w:name w:val="List Paragraph"/>
    <w:basedOn w:val="Standard"/>
    <w:uiPriority w:val="34"/>
    <w:qFormat/>
    <w:rsid w:val="00875108"/>
    <w:pPr>
      <w:ind w:left="720"/>
      <w:contextualSpacing/>
    </w:pPr>
    <w:rPr>
      <w:szCs w:val="24"/>
      <w:lang w:eastAsia="en-US"/>
    </w:rPr>
  </w:style>
  <w:style w:type="paragraph" w:customStyle="1" w:styleId="Fusszeile">
    <w:name w:val="Fusszeile"/>
    <w:basedOn w:val="Standard"/>
    <w:rsid w:val="003A1AC5"/>
    <w:pPr>
      <w:tabs>
        <w:tab w:val="center" w:pos="4321"/>
        <w:tab w:val="right" w:pos="8641"/>
      </w:tabs>
    </w:pPr>
    <w:rPr>
      <w:sz w:val="16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paragraph" w:customStyle="1" w:styleId="ListLevelsWithNumbers">
    <w:name w:val="ListLevelsWithNumbers"/>
    <w:basedOn w:val="Standard"/>
    <w:rsid w:val="008B243A"/>
    <w:pPr>
      <w:numPr>
        <w:numId w:val="7"/>
      </w:numPr>
    </w:pPr>
  </w:style>
  <w:style w:type="paragraph" w:customStyle="1" w:styleId="ListWithNumbers">
    <w:name w:val="ListWithNumbers"/>
    <w:basedOn w:val="Standard"/>
    <w:rsid w:val="00285F46"/>
    <w:pPr>
      <w:numPr>
        <w:numId w:val="8"/>
      </w:numPr>
    </w:pPr>
  </w:style>
  <w:style w:type="paragraph" w:customStyle="1" w:styleId="AufzhlungVif">
    <w:name w:val="Aufzählung Vif"/>
    <w:basedOn w:val="ListWithSymbols"/>
    <w:rsid w:val="00CA1B44"/>
    <w:pPr>
      <w:ind w:left="142" w:hanging="142"/>
    </w:p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3E215C"/>
    <w:rPr>
      <w:rFonts w:ascii="Segoe UI" w:hAnsi="Segoe UI" w:cs="Arial"/>
      <w:b/>
      <w:bCs/>
      <w:iCs/>
      <w:kern w:val="10"/>
      <w:sz w:val="24"/>
      <w:szCs w:val="28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3E215C"/>
    <w:rPr>
      <w:rFonts w:ascii="Segoe UI" w:hAnsi="Segoe UI" w:cs="Arial"/>
      <w:b/>
      <w:bCs/>
      <w:kern w:val="10"/>
      <w:szCs w:val="26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3E215C"/>
    <w:rPr>
      <w:rFonts w:ascii="Segoe UI" w:hAnsi="Segoe UI"/>
      <w:b/>
      <w:bCs/>
      <w:kern w:val="10"/>
      <w:szCs w:val="28"/>
      <w:lang w:val="de-CH"/>
    </w:rPr>
  </w:style>
  <w:style w:type="paragraph" w:styleId="Titel">
    <w:name w:val="Title"/>
    <w:basedOn w:val="Standard"/>
    <w:next w:val="Standard"/>
    <w:link w:val="TitelZchn"/>
    <w:uiPriority w:val="9"/>
    <w:qFormat/>
    <w:rsid w:val="00E1330E"/>
    <w:pPr>
      <w:contextualSpacing/>
    </w:pPr>
    <w:rPr>
      <w:rFonts w:eastAsiaTheme="majorEastAsia" w:cstheme="majorBidi"/>
      <w:b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E1330E"/>
    <w:rPr>
      <w:rFonts w:eastAsiaTheme="majorEastAsia" w:cstheme="majorBidi"/>
      <w:b/>
      <w:kern w:val="10"/>
      <w:sz w:val="32"/>
      <w:szCs w:val="56"/>
      <w:lang w:val="de-CH"/>
    </w:rPr>
  </w:style>
  <w:style w:type="character" w:customStyle="1" w:styleId="Hidden">
    <w:name w:val="Hidden"/>
    <w:basedOn w:val="Absatz-Standardschriftart"/>
    <w:uiPriority w:val="1"/>
    <w:qFormat/>
    <w:rsid w:val="006D4B93"/>
    <w:rPr>
      <w:rFonts w:ascii="Segoe UI" w:hAnsi="Segoe UI"/>
      <w:vanish/>
      <w:color w:val="C00000"/>
      <w:kern w:val="0"/>
      <w:sz w:val="18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9B7052"/>
    <w:rPr>
      <w:color w:val="808080"/>
      <w:lang w:val="de-CH"/>
    </w:rPr>
  </w:style>
  <w:style w:type="paragraph" w:styleId="StandardWeb">
    <w:name w:val="Normal (Web)"/>
    <w:basedOn w:val="Standard"/>
    <w:semiHidden/>
    <w:unhideWhenUsed/>
    <w:rsid w:val="00BD7FEB"/>
    <w:rPr>
      <w:sz w:val="24"/>
      <w:szCs w:val="24"/>
    </w:rPr>
  </w:style>
  <w:style w:type="paragraph" w:styleId="Blocktext">
    <w:name w:val="Block Text"/>
    <w:basedOn w:val="Standard"/>
    <w:semiHidden/>
    <w:unhideWhenUsed/>
    <w:rsid w:val="00BD7FE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semiHidden/>
    <w:unhideWhenUsed/>
    <w:rsid w:val="00BD7FEB"/>
    <w:pPr>
      <w:ind w:left="220" w:hanging="220"/>
    </w:pPr>
  </w:style>
  <w:style w:type="paragraph" w:styleId="Indexberschrift">
    <w:name w:val="index heading"/>
    <w:basedOn w:val="Standard"/>
    <w:next w:val="Index1"/>
    <w:semiHidden/>
    <w:unhideWhenUsed/>
    <w:rsid w:val="00BD7FEB"/>
    <w:rPr>
      <w:rFonts w:eastAsiaTheme="majorEastAsia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D7FEB"/>
    <w:pPr>
      <w:numPr>
        <w:numId w:val="0"/>
      </w:numPr>
      <w:spacing w:after="0"/>
      <w:outlineLvl w:val="9"/>
    </w:pPr>
    <w:rPr>
      <w:rFonts w:eastAsiaTheme="majorEastAsia" w:cstheme="majorBidi"/>
      <w:b w:val="0"/>
      <w:bCs w:val="0"/>
      <w:sz w:val="32"/>
    </w:rPr>
  </w:style>
  <w:style w:type="table" w:styleId="MittlereListe2-Akzent1">
    <w:name w:val="Medium List 2 Accent 1"/>
    <w:basedOn w:val="NormaleTabelle"/>
    <w:uiPriority w:val="66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">
    <w:name w:val="Medium List 2"/>
    <w:basedOn w:val="NormaleTabelle"/>
    <w:uiPriority w:val="66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2">
    <w:name w:val="Medium Grid 2"/>
    <w:basedOn w:val="NormaleTabelle"/>
    <w:uiPriority w:val="68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RGV-berschrift">
    <w:name w:val="toa heading"/>
    <w:basedOn w:val="Standard"/>
    <w:next w:val="Standard"/>
    <w:semiHidden/>
    <w:unhideWhenUsed/>
    <w:rsid w:val="00BD7F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achrichtenkopf">
    <w:name w:val="Message Header"/>
    <w:basedOn w:val="Standard"/>
    <w:link w:val="NachrichtenkopfZchn"/>
    <w:semiHidden/>
    <w:unhideWhenUsed/>
    <w:rsid w:val="00BD7F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BD7FEB"/>
    <w:rPr>
      <w:rFonts w:eastAsiaTheme="majorEastAsia" w:cstheme="majorBidi"/>
      <w:sz w:val="24"/>
      <w:szCs w:val="24"/>
      <w:shd w:val="pct20" w:color="auto" w:fill="auto"/>
      <w:lang w:val="de-CH"/>
    </w:rPr>
  </w:style>
  <w:style w:type="table" w:styleId="MittleresRaster2-Akzent4">
    <w:name w:val="Medium Grid 2 Accent 4"/>
    <w:basedOn w:val="NormaleTabelle"/>
    <w:uiPriority w:val="68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TMLBeispiel">
    <w:name w:val="HTML Sample"/>
    <w:basedOn w:val="Absatz-Standardschriftart"/>
    <w:semiHidden/>
    <w:unhideWhenUsed/>
    <w:rsid w:val="00BD7FEB"/>
    <w:rPr>
      <w:rFonts w:ascii="Segoe UI" w:hAnsi="Segoe UI"/>
      <w:sz w:val="24"/>
      <w:szCs w:val="24"/>
      <w:lang w:val="de-CH"/>
    </w:rPr>
  </w:style>
  <w:style w:type="table" w:styleId="MittlereListe2-Akzent2">
    <w:name w:val="Medium List 2 Accent 2"/>
    <w:basedOn w:val="NormaleTabelle"/>
    <w:uiPriority w:val="66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BD7FEB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TMLSchreibmaschine">
    <w:name w:val="HTML Typewriter"/>
    <w:basedOn w:val="Absatz-Standardschriftart"/>
    <w:semiHidden/>
    <w:unhideWhenUsed/>
    <w:rsid w:val="00BD7FEB"/>
    <w:rPr>
      <w:rFonts w:ascii="Segoe UI" w:hAnsi="Segoe UI"/>
      <w:sz w:val="20"/>
      <w:szCs w:val="20"/>
      <w:lang w:val="de-CH"/>
    </w:rPr>
  </w:style>
  <w:style w:type="character" w:styleId="HTMLCode">
    <w:name w:val="HTML Code"/>
    <w:basedOn w:val="Absatz-Standardschriftart"/>
    <w:semiHidden/>
    <w:unhideWhenUsed/>
    <w:rsid w:val="00BD7FEB"/>
    <w:rPr>
      <w:rFonts w:ascii="Segoe UI" w:hAnsi="Segoe UI"/>
      <w:sz w:val="20"/>
      <w:szCs w:val="20"/>
      <w:lang w:val="de-CH"/>
    </w:rPr>
  </w:style>
  <w:style w:type="paragraph" w:styleId="Makrotext">
    <w:name w:val="macro"/>
    <w:link w:val="MakrotextZchn"/>
    <w:semiHidden/>
    <w:unhideWhenUsed/>
    <w:rsid w:val="00BD7F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BD7FEB"/>
    <w:rPr>
      <w:sz w:val="20"/>
      <w:szCs w:val="20"/>
      <w:lang w:val="de-CH"/>
    </w:rPr>
  </w:style>
  <w:style w:type="character" w:styleId="HTMLTastatur">
    <w:name w:val="HTML Keyboard"/>
    <w:basedOn w:val="Absatz-Standardschriftart"/>
    <w:semiHidden/>
    <w:unhideWhenUsed/>
    <w:rsid w:val="00BD7FEB"/>
    <w:rPr>
      <w:rFonts w:ascii="Segoe UI" w:hAnsi="Segoe UI"/>
      <w:sz w:val="20"/>
      <w:szCs w:val="20"/>
      <w:lang w:val="de-CH"/>
    </w:rPr>
  </w:style>
  <w:style w:type="paragraph" w:styleId="HTMLVorformatiert">
    <w:name w:val="HTML Preformatted"/>
    <w:basedOn w:val="Standard"/>
    <w:link w:val="HTMLVorformatiertZchn"/>
    <w:semiHidden/>
    <w:unhideWhenUsed/>
    <w:rsid w:val="00BD7FEB"/>
    <w:rPr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BD7FEB"/>
    <w:rPr>
      <w:sz w:val="20"/>
      <w:szCs w:val="20"/>
      <w:lang w:val="de-CH"/>
    </w:rPr>
  </w:style>
  <w:style w:type="paragraph" w:styleId="NurText">
    <w:name w:val="Plain Text"/>
    <w:basedOn w:val="Standard"/>
    <w:link w:val="NurTextZchn"/>
    <w:semiHidden/>
    <w:unhideWhenUsed/>
    <w:rsid w:val="00BD7FEB"/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BD7FEB"/>
    <w:rPr>
      <w:sz w:val="21"/>
      <w:szCs w:val="21"/>
      <w:lang w:val="de-CH"/>
    </w:rPr>
  </w:style>
  <w:style w:type="paragraph" w:styleId="Kopfzeile">
    <w:name w:val="header"/>
    <w:basedOn w:val="Standard"/>
    <w:link w:val="KopfzeileZchn"/>
    <w:unhideWhenUsed/>
    <w:rsid w:val="003630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63023"/>
    <w:rPr>
      <w:lang w:val="de-CH"/>
    </w:rPr>
  </w:style>
  <w:style w:type="paragraph" w:styleId="Fuzeile">
    <w:name w:val="footer"/>
    <w:basedOn w:val="Standard"/>
    <w:link w:val="FuzeileZchn"/>
    <w:unhideWhenUsed/>
    <w:rsid w:val="003630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63023"/>
    <w:rPr>
      <w:lang w:val="de-CH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7D3F96"/>
    <w:pPr>
      <w:tabs>
        <w:tab w:val="right" w:pos="9061"/>
      </w:tabs>
    </w:pPr>
  </w:style>
  <w:style w:type="character" w:styleId="Kommentarzeichen">
    <w:name w:val="annotation reference"/>
    <w:basedOn w:val="Absatz-Standardschriftart"/>
    <w:semiHidden/>
    <w:unhideWhenUsed/>
    <w:rsid w:val="00CB075B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B075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B075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B07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B075B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B075B"/>
  </w:style>
  <w:style w:type="character" w:styleId="NichtaufgelsteErwhnung">
    <w:name w:val="Unresolved Mention"/>
    <w:basedOn w:val="Absatz-Standardschriftart"/>
    <w:rsid w:val="00622C4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2104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gustaf.lu.ch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disg.lu.ch/themen/Fachberatung_Kinderschutz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kinderschutz.ch/angebote/herunterladen-bestellen/leitfaden-frueherkennung-gewalt-kinder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429019\AppData\Local\Temp\officeatwork\temp0000\Templates\205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5437C91F7048CB953207E55230F6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A55FDB-1BAD-4B94-BEF6-12F4E676D17E}"/>
      </w:docPartPr>
      <w:docPartBody>
        <w:p w:rsidR="009C0E4D" w:rsidRDefault="009C0E4D">
          <w:pPr>
            <w:pStyle w:val="805437C91F7048CB953207E55230F637"/>
          </w:pPr>
          <w:r>
            <w:t>‍</w:t>
          </w:r>
        </w:p>
      </w:docPartBody>
    </w:docPart>
    <w:docPart>
      <w:docPartPr>
        <w:name w:val="4049CE4350F24498813D8BDC06D7B3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26562-C2A0-4359-A1B0-964480D5D225}"/>
      </w:docPartPr>
      <w:docPartBody>
        <w:p w:rsidR="009C0E4D" w:rsidRDefault="009C0E4D">
          <w:pPr>
            <w:pStyle w:val="4049CE4350F24498813D8BDC06D7B3A7"/>
          </w:pPr>
          <w:r w:rsidRPr="00357DF5">
            <w:rPr>
              <w:rStyle w:val="Fett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E1A82-BA4F-4A2E-A298-9DC5D905EA07}"/>
      </w:docPartPr>
      <w:docPartBody>
        <w:p w:rsidR="00AA7809" w:rsidRDefault="00141E29">
          <w:r w:rsidRPr="00F560E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C2"/>
    <w:rsid w:val="000879E3"/>
    <w:rsid w:val="00131EDA"/>
    <w:rsid w:val="00141E29"/>
    <w:rsid w:val="00152150"/>
    <w:rsid w:val="00164654"/>
    <w:rsid w:val="001B4C94"/>
    <w:rsid w:val="002830D2"/>
    <w:rsid w:val="00295E55"/>
    <w:rsid w:val="002D2D1E"/>
    <w:rsid w:val="004113CD"/>
    <w:rsid w:val="004808C2"/>
    <w:rsid w:val="00517AB2"/>
    <w:rsid w:val="00566305"/>
    <w:rsid w:val="007B6DED"/>
    <w:rsid w:val="007E2BBE"/>
    <w:rsid w:val="008257ED"/>
    <w:rsid w:val="008B077A"/>
    <w:rsid w:val="008B2B8B"/>
    <w:rsid w:val="00927FFA"/>
    <w:rsid w:val="009C0E4D"/>
    <w:rsid w:val="009F4684"/>
    <w:rsid w:val="00A020C7"/>
    <w:rsid w:val="00A920C5"/>
    <w:rsid w:val="00AA7809"/>
    <w:rsid w:val="00AC7B7C"/>
    <w:rsid w:val="00AF6770"/>
    <w:rsid w:val="00B32F0F"/>
    <w:rsid w:val="00BC4D1C"/>
    <w:rsid w:val="00C0237E"/>
    <w:rsid w:val="00C175EB"/>
    <w:rsid w:val="00C25077"/>
    <w:rsid w:val="00C45B78"/>
    <w:rsid w:val="00C85E7E"/>
    <w:rsid w:val="00D0426E"/>
    <w:rsid w:val="00DA2FF0"/>
    <w:rsid w:val="00E07C01"/>
    <w:rsid w:val="00E37D24"/>
    <w:rsid w:val="00E41423"/>
    <w:rsid w:val="00F1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05437C91F7048CB953207E55230F637">
    <w:name w:val="805437C91F7048CB953207E55230F637"/>
  </w:style>
  <w:style w:type="character" w:styleId="Fett">
    <w:name w:val="Strong"/>
    <w:qFormat/>
    <w:rsid w:val="004113CD"/>
    <w:rPr>
      <w:b/>
      <w:bCs/>
    </w:rPr>
  </w:style>
  <w:style w:type="paragraph" w:customStyle="1" w:styleId="4049CE4350F24498813D8BDC06D7B3A7">
    <w:name w:val="4049CE4350F24498813D8BDC06D7B3A7"/>
  </w:style>
  <w:style w:type="character" w:styleId="Platzhaltertext">
    <w:name w:val="Placeholder Text"/>
    <w:basedOn w:val="Absatz-Standardschriftart"/>
    <w:uiPriority w:val="99"/>
    <w:semiHidden/>
    <w:rsid w:val="00141E29"/>
    <w:rPr>
      <w:color w:val="808080"/>
      <w:lang w:val="de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Formulas">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</officeatwork>
</file>

<file path=customXml/item3.xml><?xml version="1.0" encoding="utf-8"?>
<officeatwork xmlns="http://schemas.officeatwork.com/MasterProperties">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</officeatwork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CustomXMLPart">
  <Organisation1>Dienststelle Soziales und Gesellschaft (DISG)
Kindheit-Jugend-Familie und Integration</Organisation1>
  <FooterNormal>​</FooterNormal>
  <FooterBold>​</FooterBold>
  <Departement>Gesundheits- und Sozialdepartement
</Departement>
</officeatwork>
</file>

<file path=customXml/itemProps1.xml><?xml version="1.0" encoding="utf-8"?>
<ds:datastoreItem xmlns:ds="http://schemas.openxmlformats.org/officeDocument/2006/customXml" ds:itemID="{0BB302DD-BCC8-4F4F-9950-0C98E8BFDC8B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A393CE47-6D34-4868-9C70-02D8CFA0A437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EE3EFC45-526C-41BF-9EC1-D55050A6D905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E24C8F39-022C-46DF-AD49-6C49DCA6D802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77B64A57-574E-4B82-813E-6EE8CE131B6B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2055.dot</Template>
  <TotalTime>0</TotalTime>
  <Pages>2</Pages>
  <Words>582</Words>
  <Characters>3667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Organisation</vt:lpstr>
    </vt:vector>
  </TitlesOfParts>
  <Company>Gesundheits- und Sozialdepartement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Chiera Silvana</dc:creator>
  <cp:keywords/>
  <dc:description/>
  <cp:lastModifiedBy>Press Sonja</cp:lastModifiedBy>
  <cp:revision>2</cp:revision>
  <cp:lastPrinted>2026-07-13T09:21:00Z</cp:lastPrinted>
  <dcterms:created xsi:type="dcterms:W3CDTF">2026-08-06T13:57:00Z</dcterms:created>
  <dcterms:modified xsi:type="dcterms:W3CDTF">2026-08-06T13:57:00Z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/>
  </property>
  <property fmtid="{D5CDD505-2E9C-101B-9397-08002B2CF9AE}" pid="3" name="CMIdata.Dok_Titel">
    <vt:lpwstr/>
  </property>
  <property fmtid="{D5CDD505-2E9C-101B-9397-08002B2CF9AE}" pid="4" name="CMIdata.G_Laufnummer">
    <vt:lpwstr/>
  </property>
  <property fmtid="{D5CDD505-2E9C-101B-9397-08002B2CF9AE}" pid="5" name="CMIdata.G_Signatur">
    <vt:lpwstr/>
  </property>
  <property fmtid="{D5CDD505-2E9C-101B-9397-08002B2CF9AE}" pid="6" name="Contactperson.Direct Fax">
    <vt:lpwstr/>
  </property>
  <property fmtid="{D5CDD505-2E9C-101B-9397-08002B2CF9AE}" pid="7" name="Contactperson.Direct Phone">
    <vt:lpwstr/>
  </property>
  <property fmtid="{D5CDD505-2E9C-101B-9397-08002B2CF9AE}" pid="8" name="Contactperson.DirectFax">
    <vt:lpwstr/>
  </property>
  <property fmtid="{D5CDD505-2E9C-101B-9397-08002B2CF9AE}" pid="9" name="Contactperson.DirectPhone">
    <vt:lpwstr/>
  </property>
  <property fmtid="{D5CDD505-2E9C-101B-9397-08002B2CF9AE}" pid="10" name="Contactperson.Name">
    <vt:lpwstr/>
  </property>
  <property fmtid="{D5CDD505-2E9C-101B-9397-08002B2CF9AE}" pid="11" name="CustomField.ShowLogos">
    <vt:lpwstr/>
  </property>
  <property fmtid="{D5CDD505-2E9C-101B-9397-08002B2CF9AE}" pid="12" name="Doc.Date">
    <vt:lpwstr>Datum</vt:lpwstr>
  </property>
  <property fmtid="{D5CDD505-2E9C-101B-9397-08002B2CF9AE}" pid="13" name="Doc.of">
    <vt:lpwstr>von</vt:lpwstr>
  </property>
  <property fmtid="{D5CDD505-2E9C-101B-9397-08002B2CF9AE}" pid="14" name="Doc.Page">
    <vt:lpwstr>Seite</vt:lpwstr>
  </property>
  <property fmtid="{D5CDD505-2E9C-101B-9397-08002B2CF9AE}" pid="15" name="Doc.Text">
    <vt:lpwstr>[Text]</vt:lpwstr>
  </property>
  <property fmtid="{D5CDD505-2E9C-101B-9397-08002B2CF9AE}" pid="16" name="Organisation.AddressB1">
    <vt:lpwstr>Dienststelle Soziales und Gesellschaft (DISG)</vt:lpwstr>
  </property>
  <property fmtid="{D5CDD505-2E9C-101B-9397-08002B2CF9AE}" pid="17" name="Organisation.AddressB2">
    <vt:lpwstr>Kindheit-Jugend-Familie und Integration</vt:lpwstr>
  </property>
  <property fmtid="{D5CDD505-2E9C-101B-9397-08002B2CF9AE}" pid="18" name="Organisation.AddressB3">
    <vt:lpwstr/>
  </property>
  <property fmtid="{D5CDD505-2E9C-101B-9397-08002B2CF9AE}" pid="19" name="Organisation.AddressB4">
    <vt:lpwstr/>
  </property>
  <property fmtid="{D5CDD505-2E9C-101B-9397-08002B2CF9AE}" pid="20" name="Organisation.Departement">
    <vt:lpwstr>Gesundheits- und Sozialdepartement</vt:lpwstr>
  </property>
  <property fmtid="{D5CDD505-2E9C-101B-9397-08002B2CF9AE}" pid="21" name="Outputprofile.External">
    <vt:lpwstr/>
  </property>
  <property fmtid="{D5CDD505-2E9C-101B-9397-08002B2CF9AE}" pid="22" name="Outputprofile.ExternalSignature">
    <vt:lpwstr/>
  </property>
  <property fmtid="{D5CDD505-2E9C-101B-9397-08002B2CF9AE}" pid="23" name="Outputprofile.Internal">
    <vt:lpwstr/>
  </property>
  <property fmtid="{D5CDD505-2E9C-101B-9397-08002B2CF9AE}" pid="24" name="OutputStatus">
    <vt:lpwstr>OutputStatus</vt:lpwstr>
  </property>
  <property fmtid="{D5CDD505-2E9C-101B-9397-08002B2CF9AE}" pid="25" name="Toolbar.Email">
    <vt:lpwstr>Toolbar.Email</vt:lpwstr>
  </property>
  <property fmtid="{D5CDD505-2E9C-101B-9397-08002B2CF9AE}" pid="26" name="Viacar.PIN">
    <vt:lpwstr> </vt:lpwstr>
  </property>
  <property fmtid="{D5CDD505-2E9C-101B-9397-08002B2CF9AE}" pid="27" name="MSIP_Label_782a8c4c-6952-420c-8366-b6c5e2a5b64e_Enabled">
    <vt:lpwstr>true</vt:lpwstr>
  </property>
  <property fmtid="{D5CDD505-2E9C-101B-9397-08002B2CF9AE}" pid="28" name="MSIP_Label_782a8c4c-6952-420c-8366-b6c5e2a5b64e_SetDate">
    <vt:lpwstr>2026-07-13T09:21:45Z</vt:lpwstr>
  </property>
  <property fmtid="{D5CDD505-2E9C-101B-9397-08002B2CF9AE}" pid="29" name="MSIP_Label_782a8c4c-6952-420c-8366-b6c5e2a5b64e_Method">
    <vt:lpwstr>Standard</vt:lpwstr>
  </property>
  <property fmtid="{D5CDD505-2E9C-101B-9397-08002B2CF9AE}" pid="30" name="MSIP_Label_782a8c4c-6952-420c-8366-b6c5e2a5b64e_Name">
    <vt:lpwstr>vertraulich</vt:lpwstr>
  </property>
  <property fmtid="{D5CDD505-2E9C-101B-9397-08002B2CF9AE}" pid="31" name="MSIP_Label_782a8c4c-6952-420c-8366-b6c5e2a5b64e_SiteId">
    <vt:lpwstr>d2de743d-2af7-45af-9612-3f272b8824df</vt:lpwstr>
  </property>
  <property fmtid="{D5CDD505-2E9C-101B-9397-08002B2CF9AE}" pid="32" name="MSIP_Label_782a8c4c-6952-420c-8366-b6c5e2a5b64e_ActionId">
    <vt:lpwstr>603ccc3c-4516-4c15-8c26-b14e19b89b41</vt:lpwstr>
  </property>
  <property fmtid="{D5CDD505-2E9C-101B-9397-08002B2CF9AE}" pid="33" name="MSIP_Label_782a8c4c-6952-420c-8366-b6c5e2a5b64e_ContentBits">
    <vt:lpwstr>0</vt:lpwstr>
  </property>
  <property fmtid="{D5CDD505-2E9C-101B-9397-08002B2CF9AE}" pid="34" name="MSIP_Label_782a8c4c-6952-420c-8366-b6c5e2a5b64e_Tag">
    <vt:lpwstr>10, 3, 0, 1</vt:lpwstr>
  </property>
</Properties>
</file>